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 w:line="408" w:lineRule="auto"/>
        <w:ind w:left="120"/>
        <w:jc w:val="center"/>
      </w:pPr>
      <w:bookmarkStart w:id="0" w:name="block-25944095"/>
      <w:r>
        <w:rPr>
          <w:rFonts w:ascii="Times New Roman" w:hAnsi="Times New Roman"/>
          <w:b/>
          <w:i w:val="0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 w:lineRule="auto"/>
        <w:ind w:left="120"/>
        <w:jc w:val="center"/>
        <w:rPr>
          <w:rFonts w:ascii="Times New Roman" w:hAnsi="Times New Roman"/>
          <w:b/>
          <w:i w:val="0"/>
          <w:color w:val="000000"/>
          <w:sz w:val="28"/>
        </w:rPr>
      </w:pPr>
      <w:bookmarkStart w:id="1" w:name="ac61422a-29c7-4a5a-957e-10d44a9a8bf8"/>
      <w:r>
        <w:rPr>
          <w:rFonts w:ascii="Times New Roman" w:hAnsi="Times New Roman"/>
          <w:b/>
          <w:i w:val="0"/>
          <w:color w:val="000000"/>
          <w:sz w:val="28"/>
        </w:rPr>
        <w:t>Министерство образования и спорта Республики Карелия</w:t>
      </w:r>
      <w:bookmarkEnd w:id="1"/>
      <w:r>
        <w:rPr>
          <w:rFonts w:ascii="Times New Roman" w:hAnsi="Times New Roman"/>
          <w:b/>
          <w:i w:val="0"/>
          <w:color w:val="000000"/>
          <w:sz w:val="28"/>
        </w:rPr>
        <w:t xml:space="preserve"> </w:t>
      </w:r>
    </w:p>
    <w:p>
      <w:pPr>
        <w:spacing w:before="0" w:after="0" w:line="408" w:lineRule="auto"/>
        <w:ind w:left="120"/>
        <w:jc w:val="center"/>
      </w:pPr>
      <w:r>
        <w:rPr>
          <w:rFonts w:hint="default" w:ascii="Times New Roman" w:hAnsi="Times New Roman"/>
          <w:b/>
          <w:i w:val="0"/>
          <w:color w:val="000000"/>
          <w:sz w:val="28"/>
          <w:lang w:val="ru-RU"/>
        </w:rPr>
        <w:t>Сортавальского муниципального района</w:t>
      </w:r>
    </w:p>
    <w:p>
      <w:pPr>
        <w:spacing w:before="0" w:after="0" w:line="408" w:lineRule="auto"/>
        <w:ind w:left="120"/>
        <w:jc w:val="center"/>
        <w:rPr>
          <w:rFonts w:hint="default"/>
          <w:lang w:val="ru-RU"/>
        </w:rPr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Вяртсильская </w:t>
      </w:r>
      <w:r>
        <w:rPr>
          <w:rFonts w:ascii="Times New Roman" w:hAnsi="Times New Roman"/>
          <w:b/>
          <w:i w:val="0"/>
          <w:color w:val="000000"/>
          <w:sz w:val="28"/>
          <w:lang w:val="ru-RU"/>
        </w:rPr>
        <w:t>средняя</w:t>
      </w:r>
      <w:r>
        <w:rPr>
          <w:rFonts w:hint="default" w:ascii="Times New Roman" w:hAnsi="Times New Roman"/>
          <w:b/>
          <w:i w:val="0"/>
          <w:color w:val="000000"/>
          <w:sz w:val="28"/>
          <w:lang w:val="ru-RU"/>
        </w:rPr>
        <w:t xml:space="preserve"> образовательная школа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20"/>
        <w:gridCol w:w="3053"/>
        <w:gridCol w:w="305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114" w:type="dxa"/>
          </w:tcPr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 от «[число]» [месяц][год] г.</w:t>
            </w:r>
          </w:p>
          <w:p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 от «[число]» [месяц][год] г.</w:t>
            </w:r>
          </w:p>
          <w:p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/>
          <w:i w:val="0"/>
          <w:color w:val="000000"/>
          <w:sz w:val="28"/>
        </w:rPr>
        <w:t>РАБОЧАЯ ПРОГРАММА</w:t>
      </w:r>
    </w:p>
    <w:p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 w:val="0"/>
          <w:i w:val="0"/>
          <w:color w:val="000000"/>
          <w:sz w:val="28"/>
        </w:rPr>
        <w:t>(ID 3438128)</w:t>
      </w:r>
    </w:p>
    <w:p>
      <w:pPr>
        <w:spacing w:before="0" w:after="0"/>
        <w:ind w:left="120"/>
        <w:jc w:val="center"/>
      </w:pPr>
    </w:p>
    <w:p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/>
          <w:i w:val="0"/>
          <w:color w:val="000000"/>
          <w:sz w:val="28"/>
        </w:rPr>
        <w:t>учебного предмета «Физическая культура»</w:t>
      </w:r>
    </w:p>
    <w:p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для обучающихся 10 – 11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id="2" w:name="a138e01f-71ee-4195-a132-95a500e7f996"/>
      <w:r>
        <w:rPr>
          <w:rFonts w:ascii="Times New Roman" w:hAnsi="Times New Roman"/>
          <w:b/>
          <w:i w:val="0"/>
          <w:color w:val="000000"/>
          <w:sz w:val="28"/>
        </w:rPr>
        <w:t>пгт. Вяртсиля</w:t>
      </w:r>
      <w:bookmarkEnd w:id="2"/>
      <w:r>
        <w:rPr>
          <w:rFonts w:ascii="Times New Roman" w:hAnsi="Times New Roman"/>
          <w:b/>
          <w:i w:val="0"/>
          <w:color w:val="000000"/>
          <w:sz w:val="28"/>
        </w:rPr>
        <w:t xml:space="preserve"> </w:t>
      </w:r>
      <w:bookmarkStart w:id="3" w:name="a612539e-b3c8-455e-88a4-bebacddb4762"/>
      <w:r>
        <w:rPr>
          <w:rFonts w:ascii="Times New Roman" w:hAnsi="Times New Roman"/>
          <w:b/>
          <w:i w:val="0"/>
          <w:color w:val="000000"/>
          <w:sz w:val="28"/>
        </w:rPr>
        <w:t>2023</w:t>
      </w:r>
      <w:bookmarkEnd w:id="3"/>
    </w:p>
    <w:p>
      <w:pPr>
        <w:spacing w:before="0" w:after="0"/>
        <w:ind w:left="120"/>
        <w:jc w:val="left"/>
      </w:pPr>
    </w:p>
    <w:p>
      <w:pPr>
        <w:sectPr>
          <w:pgSz w:w="11906" w:h="16383"/>
          <w:cols w:space="720" w:num="1"/>
        </w:sectPr>
      </w:pPr>
      <w:bookmarkStart w:id="4" w:name="block-25944095"/>
    </w:p>
    <w:bookmarkEnd w:id="0"/>
    <w:bookmarkEnd w:id="4"/>
    <w:p>
      <w:pPr>
        <w:pStyle w:val="3"/>
        <w:spacing w:before="60"/>
        <w:jc w:val="both"/>
      </w:pPr>
      <w:r>
        <w:t>Структура</w:t>
      </w:r>
      <w:r>
        <w:rPr>
          <w:spacing w:val="-3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</w:p>
    <w:p>
      <w:pPr>
        <w:pStyle w:val="7"/>
        <w:rPr>
          <w:b/>
          <w:sz w:val="26"/>
        </w:rPr>
      </w:pPr>
    </w:p>
    <w:p>
      <w:pPr>
        <w:pStyle w:val="7"/>
        <w:spacing w:before="212"/>
        <w:ind w:left="912" w:right="6970"/>
      </w:pPr>
      <w:r>
        <w:t>1.Планируемые результаты</w:t>
      </w:r>
      <w:r>
        <w:rPr>
          <w:spacing w:val="1"/>
        </w:rPr>
        <w:t xml:space="preserve"> </w:t>
      </w:r>
      <w:r>
        <w:t>2.Содержание учебного предмета</w:t>
      </w:r>
      <w:r>
        <w:rPr>
          <w:spacing w:val="-57"/>
        </w:rPr>
        <w:t xml:space="preserve"> </w:t>
      </w:r>
      <w:r>
        <w:t>3.Тематическое планирование</w:t>
      </w:r>
      <w:r>
        <w:rPr>
          <w:spacing w:val="1"/>
        </w:rPr>
        <w:t xml:space="preserve"> </w:t>
      </w:r>
      <w:r>
        <w:t>4.Приложение</w:t>
      </w:r>
    </w:p>
    <w:p>
      <w:pPr>
        <w:pStyle w:val="9"/>
        <w:numPr>
          <w:ilvl w:val="1"/>
          <w:numId w:val="1"/>
        </w:numPr>
        <w:tabs>
          <w:tab w:val="left" w:pos="1273"/>
        </w:tabs>
        <w:spacing w:before="0" w:after="0" w:line="240" w:lineRule="auto"/>
        <w:ind w:left="1272" w:right="0" w:hanging="361"/>
        <w:jc w:val="left"/>
        <w:rPr>
          <w:sz w:val="24"/>
        </w:rPr>
      </w:pPr>
      <w:r>
        <w:rPr>
          <w:sz w:val="24"/>
        </w:rPr>
        <w:t>Оценочные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материалы</w:t>
      </w:r>
    </w:p>
    <w:p>
      <w:pPr>
        <w:pStyle w:val="9"/>
        <w:numPr>
          <w:ilvl w:val="1"/>
          <w:numId w:val="1"/>
        </w:numPr>
        <w:tabs>
          <w:tab w:val="left" w:pos="1333"/>
        </w:tabs>
        <w:spacing w:before="0" w:after="0" w:line="240" w:lineRule="auto"/>
        <w:ind w:left="1332" w:right="0" w:hanging="421"/>
        <w:jc w:val="left"/>
        <w:rPr>
          <w:sz w:val="24"/>
        </w:rPr>
      </w:pPr>
      <w:r>
        <w:rPr>
          <w:sz w:val="24"/>
        </w:rPr>
        <w:t>Методические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материалы</w:t>
      </w:r>
    </w:p>
    <w:p>
      <w:pPr>
        <w:pStyle w:val="7"/>
        <w:rPr>
          <w:sz w:val="26"/>
        </w:rPr>
      </w:pPr>
    </w:p>
    <w:p>
      <w:pPr>
        <w:pStyle w:val="7"/>
        <w:spacing w:before="208"/>
        <w:ind w:left="1692"/>
        <w:jc w:val="both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разработана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основе:</w:t>
      </w:r>
    </w:p>
    <w:p>
      <w:pPr>
        <w:pStyle w:val="9"/>
        <w:numPr>
          <w:ilvl w:val="0"/>
          <w:numId w:val="2"/>
        </w:numPr>
        <w:tabs>
          <w:tab w:val="left" w:pos="1261"/>
        </w:tabs>
        <w:spacing w:before="0" w:after="0" w:line="240" w:lineRule="auto"/>
        <w:ind w:left="1272" w:right="582" w:hanging="360"/>
        <w:jc w:val="both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(полного)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 (приказ Минобрнауки РФ от «29» декабря 2014 года № 1645) с 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(приказ Минобрнауки РФ от «31» декабря 2015 года № 1578; от «29» июня 2017 года №</w:t>
      </w:r>
      <w:r>
        <w:rPr>
          <w:spacing w:val="1"/>
          <w:sz w:val="24"/>
        </w:rPr>
        <w:t xml:space="preserve"> </w:t>
      </w:r>
      <w:r>
        <w:rPr>
          <w:sz w:val="24"/>
        </w:rPr>
        <w:t>613).</w:t>
      </w:r>
    </w:p>
    <w:p>
      <w:pPr>
        <w:pStyle w:val="9"/>
        <w:numPr>
          <w:ilvl w:val="0"/>
          <w:numId w:val="2"/>
        </w:numPr>
        <w:tabs>
          <w:tab w:val="left" w:pos="1261"/>
        </w:tabs>
        <w:spacing w:before="0" w:after="0" w:line="240" w:lineRule="auto"/>
        <w:ind w:left="1272" w:right="588" w:hanging="360"/>
        <w:jc w:val="both"/>
        <w:rPr>
          <w:sz w:val="24"/>
        </w:rPr>
      </w:pPr>
      <w:r>
        <w:rPr>
          <w:sz w:val="24"/>
        </w:rPr>
        <w:t>Примерной основной образовательной программы основного общего образования (решение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федерального учебно-методического объединения по общему образованию от «28» июня</w:t>
      </w:r>
      <w:r>
        <w:rPr>
          <w:spacing w:val="1"/>
          <w:sz w:val="24"/>
        </w:rPr>
        <w:t xml:space="preserve"> </w:t>
      </w:r>
      <w:r>
        <w:rPr>
          <w:sz w:val="24"/>
        </w:rPr>
        <w:t>2016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2/16-з).</w:t>
      </w:r>
    </w:p>
    <w:p>
      <w:pPr>
        <w:pStyle w:val="9"/>
        <w:numPr>
          <w:ilvl w:val="0"/>
          <w:numId w:val="2"/>
        </w:numPr>
        <w:tabs>
          <w:tab w:val="left" w:pos="1261"/>
        </w:tabs>
        <w:spacing w:before="0" w:after="0" w:line="240" w:lineRule="auto"/>
        <w:ind w:left="1272" w:right="587" w:hanging="360"/>
        <w:jc w:val="both"/>
        <w:rPr>
          <w:sz w:val="24"/>
        </w:rPr>
      </w:pPr>
      <w:r>
        <w:rPr>
          <w:sz w:val="24"/>
        </w:rPr>
        <w:t xml:space="preserve">Основной образовательной программы основного общего образования </w:t>
      </w:r>
      <w:r>
        <w:rPr>
          <w:sz w:val="24"/>
          <w:lang w:val="ru-RU"/>
        </w:rPr>
        <w:t>МКОУ</w:t>
      </w:r>
      <w:r>
        <w:rPr>
          <w:rFonts w:hint="default"/>
          <w:sz w:val="24"/>
          <w:lang w:val="ru-RU"/>
        </w:rPr>
        <w:t xml:space="preserve"> Сортавальского МР РК Вяртсильскоя СОШ</w:t>
      </w:r>
      <w:r>
        <w:rPr>
          <w:sz w:val="24"/>
        </w:rPr>
        <w:t>.</w:t>
      </w:r>
    </w:p>
    <w:p>
      <w:pPr>
        <w:pStyle w:val="9"/>
        <w:numPr>
          <w:ilvl w:val="0"/>
          <w:numId w:val="2"/>
        </w:numPr>
        <w:tabs>
          <w:tab w:val="left" w:pos="1261"/>
        </w:tabs>
        <w:spacing w:before="0" w:after="0" w:line="240" w:lineRule="auto"/>
        <w:ind w:left="1260" w:right="0" w:hanging="349"/>
        <w:jc w:val="both"/>
        <w:rPr>
          <w:sz w:val="24"/>
        </w:rPr>
      </w:pPr>
      <w:r>
        <w:rPr>
          <w:sz w:val="24"/>
        </w:rPr>
        <w:t>Положения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0"/>
          <w:sz w:val="24"/>
        </w:rPr>
        <w:t xml:space="preserve"> </w:t>
      </w:r>
      <w:r>
        <w:rPr>
          <w:sz w:val="24"/>
          <w:lang w:val="ru-RU"/>
        </w:rPr>
        <w:t>МКОУ</w:t>
      </w:r>
      <w:r>
        <w:rPr>
          <w:rFonts w:hint="default"/>
          <w:sz w:val="24"/>
          <w:lang w:val="ru-RU"/>
        </w:rPr>
        <w:t xml:space="preserve"> Сортавальского МР РК Вяртсильскоя СОШ</w:t>
      </w:r>
      <w:bookmarkStart w:id="5" w:name="_GoBack"/>
      <w:bookmarkEnd w:id="5"/>
      <w:r>
        <w:rPr>
          <w:sz w:val="24"/>
        </w:rPr>
        <w:t>.</w:t>
      </w:r>
    </w:p>
    <w:p>
      <w:pPr>
        <w:pStyle w:val="7"/>
        <w:rPr>
          <w:sz w:val="26"/>
        </w:rPr>
      </w:pPr>
    </w:p>
    <w:p>
      <w:pPr>
        <w:pStyle w:val="7"/>
        <w:spacing w:before="5"/>
        <w:rPr>
          <w:sz w:val="22"/>
        </w:rPr>
      </w:pPr>
    </w:p>
    <w:p>
      <w:pPr>
        <w:pStyle w:val="3"/>
        <w:numPr>
          <w:ilvl w:val="0"/>
          <w:numId w:val="3"/>
        </w:numPr>
        <w:tabs>
          <w:tab w:val="left" w:pos="1153"/>
        </w:tabs>
        <w:spacing w:before="1" w:after="0" w:line="415" w:lineRule="auto"/>
        <w:ind w:left="552" w:right="7334" w:firstLine="360"/>
        <w:jc w:val="both"/>
      </w:pPr>
      <w:r>
        <w:t>Планируемые результаты</w:t>
      </w:r>
      <w:r>
        <w:rPr>
          <w:spacing w:val="-57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класс</w:t>
      </w:r>
    </w:p>
    <w:p>
      <w:pPr>
        <w:spacing w:before="36" w:line="274" w:lineRule="exact"/>
        <w:ind w:left="1195" w:right="0" w:firstLine="0"/>
        <w:jc w:val="both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</w:p>
    <w:p>
      <w:pPr>
        <w:pStyle w:val="7"/>
        <w:ind w:left="552" w:right="597"/>
        <w:jc w:val="both"/>
      </w:pPr>
      <w:r>
        <w:t>-воспитание российской гражданской идентичности: патриотизма, любви и уважения к Отечеству,</w:t>
      </w:r>
      <w:r>
        <w:rPr>
          <w:spacing w:val="-57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гордости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Родину,</w:t>
      </w:r>
      <w:r>
        <w:rPr>
          <w:spacing w:val="-1"/>
        </w:rPr>
        <w:t xml:space="preserve"> </w:t>
      </w:r>
      <w:r>
        <w:t>прошлое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настоящее многонационального</w:t>
      </w:r>
      <w:r>
        <w:rPr>
          <w:spacing w:val="5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России;</w:t>
      </w:r>
    </w:p>
    <w:p>
      <w:pPr>
        <w:pStyle w:val="7"/>
        <w:ind w:left="552" w:right="596"/>
        <w:jc w:val="both"/>
      </w:pPr>
      <w:r>
        <w:t>-знание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человечества;</w:t>
      </w:r>
    </w:p>
    <w:p>
      <w:pPr>
        <w:pStyle w:val="7"/>
        <w:ind w:left="552"/>
        <w:jc w:val="both"/>
      </w:pPr>
      <w:r>
        <w:t>-воспитание</w:t>
      </w:r>
      <w:r>
        <w:rPr>
          <w:spacing w:val="-5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долга</w:t>
      </w:r>
      <w:r>
        <w:rPr>
          <w:spacing w:val="-6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Родиной;</w:t>
      </w:r>
    </w:p>
    <w:p>
      <w:pPr>
        <w:pStyle w:val="7"/>
        <w:ind w:left="552" w:right="582"/>
        <w:jc w:val="both"/>
      </w:pPr>
      <w:r>
        <w:t>-формирование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учитывающего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культурное,</w:t>
      </w:r>
      <w:r>
        <w:rPr>
          <w:spacing w:val="1"/>
        </w:rPr>
        <w:t xml:space="preserve"> </w:t>
      </w:r>
      <w:r>
        <w:t>языковое,</w:t>
      </w:r>
      <w:r>
        <w:rPr>
          <w:spacing w:val="1"/>
        </w:rPr>
        <w:t xml:space="preserve"> </w:t>
      </w:r>
      <w:r>
        <w:t>духовное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-2"/>
        </w:rPr>
        <w:t xml:space="preserve"> </w:t>
      </w:r>
      <w:r>
        <w:t>современного мира;</w:t>
      </w:r>
    </w:p>
    <w:p>
      <w:pPr>
        <w:pStyle w:val="7"/>
        <w:ind w:left="552" w:right="594"/>
        <w:jc w:val="both"/>
      </w:pPr>
      <w:r>
        <w:t>-формирование осознанного, уважительного и доброжелательного отношения к другому человеку,</w:t>
      </w:r>
      <w:r>
        <w:rPr>
          <w:spacing w:val="-57"/>
        </w:rPr>
        <w:t xml:space="preserve"> </w:t>
      </w:r>
      <w:r>
        <w:t>его мнению, мировоззрению, культуре, языку, вере, гражданской позиции, к истории, культуре,</w:t>
      </w:r>
      <w:r>
        <w:rPr>
          <w:spacing w:val="1"/>
        </w:rPr>
        <w:t xml:space="preserve"> </w:t>
      </w:r>
      <w:r>
        <w:t>религии,</w:t>
      </w:r>
      <w:r>
        <w:rPr>
          <w:spacing w:val="-1"/>
        </w:rPr>
        <w:t xml:space="preserve"> </w:t>
      </w:r>
      <w:r>
        <w:t>традициям, языкам,</w:t>
      </w:r>
      <w:r>
        <w:rPr>
          <w:spacing w:val="-1"/>
        </w:rPr>
        <w:t xml:space="preserve"> </w:t>
      </w:r>
      <w:r>
        <w:t>ценностям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 и народов</w:t>
      </w:r>
      <w:r>
        <w:rPr>
          <w:spacing w:val="-1"/>
        </w:rPr>
        <w:t xml:space="preserve"> </w:t>
      </w:r>
      <w:r>
        <w:t>мира;</w:t>
      </w:r>
    </w:p>
    <w:p>
      <w:pPr>
        <w:pStyle w:val="7"/>
        <w:ind w:left="552"/>
        <w:jc w:val="both"/>
      </w:pPr>
      <w:r>
        <w:t>-готовности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диалог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людьми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достигать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нѐм</w:t>
      </w:r>
      <w:r>
        <w:rPr>
          <w:spacing w:val="1"/>
        </w:rPr>
        <w:t xml:space="preserve"> </w:t>
      </w:r>
      <w:r>
        <w:t>взаимопонимания;</w:t>
      </w:r>
    </w:p>
    <w:p>
      <w:pPr>
        <w:pStyle w:val="7"/>
        <w:ind w:left="552" w:right="589"/>
        <w:jc w:val="both"/>
      </w:pPr>
      <w:r>
        <w:t>-освоение социальных норм, правил поведения, ролей и форм социальной жизни в группах и</w:t>
      </w:r>
      <w:r>
        <w:rPr>
          <w:spacing w:val="1"/>
        </w:rPr>
        <w:t xml:space="preserve"> </w:t>
      </w:r>
      <w:r>
        <w:t>сообществах,</w:t>
      </w:r>
      <w:r>
        <w:rPr>
          <w:spacing w:val="-1"/>
        </w:rPr>
        <w:t xml:space="preserve"> </w:t>
      </w:r>
      <w:r>
        <w:t>включая взрослые</w:t>
      </w:r>
      <w:r>
        <w:rPr>
          <w:spacing w:val="-2"/>
        </w:rPr>
        <w:t xml:space="preserve"> </w:t>
      </w:r>
      <w:r>
        <w:t>и социальные</w:t>
      </w:r>
      <w:r>
        <w:rPr>
          <w:spacing w:val="-3"/>
        </w:rPr>
        <w:t xml:space="preserve"> </w:t>
      </w:r>
      <w:r>
        <w:t>сообщества;</w:t>
      </w:r>
    </w:p>
    <w:p>
      <w:pPr>
        <w:pStyle w:val="7"/>
        <w:ind w:left="552" w:right="585"/>
        <w:jc w:val="both"/>
      </w:pPr>
      <w:r>
        <w:t>-развитие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6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осознанного</w:t>
      </w:r>
      <w:r>
        <w:rPr>
          <w:spacing w:val="-4"/>
        </w:rPr>
        <w:t xml:space="preserve"> </w:t>
      </w:r>
      <w:r>
        <w:t>и ответственного</w:t>
      </w:r>
      <w:r>
        <w:rPr>
          <w:spacing w:val="-1"/>
        </w:rPr>
        <w:t xml:space="preserve"> </w:t>
      </w:r>
      <w:r>
        <w:t>отношения к</w:t>
      </w:r>
      <w:r>
        <w:rPr>
          <w:spacing w:val="-1"/>
        </w:rPr>
        <w:t xml:space="preserve"> </w:t>
      </w:r>
      <w:r>
        <w:t>собственным</w:t>
      </w:r>
      <w:r>
        <w:rPr>
          <w:spacing w:val="-2"/>
        </w:rPr>
        <w:t xml:space="preserve"> </w:t>
      </w:r>
      <w:r>
        <w:t>поступкам;</w:t>
      </w:r>
    </w:p>
    <w:p>
      <w:pPr>
        <w:pStyle w:val="7"/>
        <w:ind w:left="552" w:right="584"/>
        <w:jc w:val="both"/>
      </w:pPr>
      <w:r>
        <w:t>-формирование коммуникативной компетентности в общении и сотрудничестве со сверстниками,</w:t>
      </w:r>
      <w:r>
        <w:rPr>
          <w:spacing w:val="1"/>
        </w:rPr>
        <w:t xml:space="preserve"> </w:t>
      </w:r>
      <w:r>
        <w:t>старшими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образовательной,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полезной,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-1"/>
        </w:rPr>
        <w:t xml:space="preserve"> </w:t>
      </w:r>
      <w:r>
        <w:t>творческой и других</w:t>
      </w:r>
      <w:r>
        <w:rPr>
          <w:spacing w:val="2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деятельности;</w:t>
      </w:r>
    </w:p>
    <w:p>
      <w:pPr>
        <w:pStyle w:val="7"/>
        <w:ind w:left="672"/>
        <w:jc w:val="both"/>
      </w:pPr>
      <w:r>
        <w:t>-формирование</w:t>
      </w:r>
      <w:r>
        <w:rPr>
          <w:spacing w:val="-4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</w:t>
      </w:r>
    </w:p>
    <w:p>
      <w:pPr>
        <w:spacing w:after="0"/>
        <w:jc w:val="both"/>
        <w:sectPr>
          <w:pgSz w:w="11910" w:h="16840"/>
          <w:pgMar w:top="1140" w:right="260" w:bottom="280" w:left="300" w:header="720" w:footer="720" w:gutter="0"/>
          <w:cols w:space="720" w:num="1"/>
        </w:sectPr>
      </w:pPr>
    </w:p>
    <w:p>
      <w:pPr>
        <w:pStyle w:val="7"/>
        <w:spacing w:before="60"/>
        <w:ind w:left="552" w:right="583"/>
        <w:jc w:val="both"/>
      </w:pPr>
      <w:r>
        <w:t>Личностные результаты отражаются в готовности обучающихся к саморазвитию индивидуальных</w:t>
      </w:r>
      <w:r>
        <w:rPr>
          <w:spacing w:val="1"/>
        </w:rPr>
        <w:t xml:space="preserve"> </w:t>
      </w:r>
      <w:r>
        <w:t>свойств личности, которые приобретаются в процессе освоения учебного предмета «Физическая</w:t>
      </w:r>
      <w:r>
        <w:rPr>
          <w:spacing w:val="1"/>
        </w:rPr>
        <w:t xml:space="preserve"> </w:t>
      </w:r>
      <w:r>
        <w:t>культура». Они включают в себя основы гражданской идентичности, сформированную мотивацию</w:t>
      </w:r>
      <w:r>
        <w:rPr>
          <w:spacing w:val="-57"/>
        </w:rPr>
        <w:t xml:space="preserve"> </w:t>
      </w:r>
      <w:r>
        <w:t>к обучению и познанию в сфере физической культуры, умения использовать ценности физической</w:t>
      </w:r>
      <w:r>
        <w:rPr>
          <w:spacing w:val="-57"/>
        </w:rPr>
        <w:t xml:space="preserve"> </w:t>
      </w:r>
      <w:r>
        <w:t>культуры для удовлетворения индивидуальных интересов и потребностей, достижения личностно</w:t>
      </w:r>
      <w:r>
        <w:rPr>
          <w:spacing w:val="1"/>
        </w:rPr>
        <w:t xml:space="preserve"> </w:t>
      </w:r>
      <w:r>
        <w:t>значимых результатов в</w:t>
      </w:r>
      <w:r>
        <w:rPr>
          <w:spacing w:val="-1"/>
        </w:rPr>
        <w:t xml:space="preserve"> </w:t>
      </w:r>
      <w:r>
        <w:t>физическом</w:t>
      </w:r>
      <w:r>
        <w:rPr>
          <w:spacing w:val="-1"/>
        </w:rPr>
        <w:t xml:space="preserve"> </w:t>
      </w:r>
      <w:r>
        <w:t>совершенстве.:</w:t>
      </w:r>
    </w:p>
    <w:p>
      <w:pPr>
        <w:pStyle w:val="7"/>
        <w:ind w:left="552" w:right="584"/>
        <w:jc w:val="both"/>
      </w:pPr>
      <w:r>
        <w:t>.с максимальной скоростью пробегать 60 м из положения низкого старта; в равномерном темпе</w:t>
      </w:r>
      <w:r>
        <w:rPr>
          <w:spacing w:val="1"/>
        </w:rPr>
        <w:t xml:space="preserve"> </w:t>
      </w:r>
      <w:r>
        <w:t>бегать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мин</w:t>
      </w:r>
      <w:r>
        <w:rPr>
          <w:spacing w:val="1"/>
        </w:rPr>
        <w:t xml:space="preserve"> </w:t>
      </w:r>
      <w:r>
        <w:t>(мальчики)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мин</w:t>
      </w:r>
      <w:r>
        <w:rPr>
          <w:spacing w:val="1"/>
        </w:rPr>
        <w:t xml:space="preserve"> </w:t>
      </w:r>
      <w:r>
        <w:t>(девочки);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быстрого</w:t>
      </w:r>
      <w:r>
        <w:rPr>
          <w:spacing w:val="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9—13</w:t>
      </w:r>
      <w:r>
        <w:rPr>
          <w:spacing w:val="1"/>
        </w:rPr>
        <w:t xml:space="preserve"> </w:t>
      </w:r>
      <w:r>
        <w:t>шагов</w:t>
      </w:r>
      <w:r>
        <w:rPr>
          <w:spacing w:val="-57"/>
        </w:rPr>
        <w:t xml:space="preserve"> </w:t>
      </w:r>
      <w:r>
        <w:t>совершать</w:t>
      </w:r>
      <w:r>
        <w:rPr>
          <w:spacing w:val="23"/>
        </w:rPr>
        <w:t xml:space="preserve"> </w:t>
      </w:r>
      <w:r>
        <w:t>прыжок</w:t>
      </w:r>
      <w:r>
        <w:rPr>
          <w:spacing w:val="23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длину;</w:t>
      </w:r>
      <w:r>
        <w:rPr>
          <w:spacing w:val="23"/>
        </w:rPr>
        <w:t xml:space="preserve"> </w:t>
      </w:r>
      <w:r>
        <w:t>выполнять</w:t>
      </w:r>
      <w:r>
        <w:rPr>
          <w:spacing w:val="21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9—13</w:t>
      </w:r>
      <w:r>
        <w:rPr>
          <w:spacing w:val="22"/>
        </w:rPr>
        <w:t xml:space="preserve"> </w:t>
      </w:r>
      <w:r>
        <w:t>шагов</w:t>
      </w:r>
      <w:r>
        <w:rPr>
          <w:spacing w:val="22"/>
        </w:rPr>
        <w:t xml:space="preserve"> </w:t>
      </w:r>
      <w:r>
        <w:t>разбега</w:t>
      </w:r>
      <w:r>
        <w:rPr>
          <w:spacing w:val="21"/>
        </w:rPr>
        <w:t xml:space="preserve"> </w:t>
      </w:r>
      <w:r>
        <w:t>прыжок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высоту</w:t>
      </w:r>
      <w:r>
        <w:rPr>
          <w:spacing w:val="17"/>
        </w:rPr>
        <w:t xml:space="preserve"> </w:t>
      </w:r>
      <w:r>
        <w:t>способом</w:t>
      </w:r>
    </w:p>
    <w:p>
      <w:pPr>
        <w:pStyle w:val="7"/>
        <w:ind w:left="552"/>
      </w:pPr>
      <w:r>
        <w:t>«перешагивание»;</w:t>
      </w:r>
    </w:p>
    <w:p>
      <w:pPr>
        <w:pStyle w:val="7"/>
        <w:ind w:left="552"/>
      </w:pPr>
      <w:r>
        <w:t>в</w:t>
      </w:r>
      <w:r>
        <w:rPr>
          <w:spacing w:val="-3"/>
        </w:rPr>
        <w:t xml:space="preserve"> </w:t>
      </w:r>
      <w:r>
        <w:t>метаниях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дальность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меткость:</w:t>
      </w:r>
      <w:r>
        <w:rPr>
          <w:spacing w:val="-2"/>
        </w:rPr>
        <w:t xml:space="preserve"> </w:t>
      </w:r>
      <w:r>
        <w:t>метать</w:t>
      </w:r>
      <w:r>
        <w:rPr>
          <w:spacing w:val="-3"/>
        </w:rPr>
        <w:t xml:space="preserve"> </w:t>
      </w:r>
      <w:r>
        <w:t>малый</w:t>
      </w:r>
      <w:r>
        <w:rPr>
          <w:spacing w:val="-1"/>
        </w:rPr>
        <w:t xml:space="preserve"> </w:t>
      </w:r>
      <w:r>
        <w:t>мяч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мяч</w:t>
      </w:r>
      <w:r>
        <w:rPr>
          <w:spacing w:val="-2"/>
        </w:rPr>
        <w:t xml:space="preserve"> </w:t>
      </w:r>
      <w:r>
        <w:t>150</w:t>
      </w:r>
      <w:r>
        <w:rPr>
          <w:spacing w:val="-1"/>
        </w:rPr>
        <w:t xml:space="preserve"> </w:t>
      </w:r>
      <w:r>
        <w:t>г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места</w:t>
      </w:r>
    </w:p>
    <w:p>
      <w:pPr>
        <w:pStyle w:val="7"/>
        <w:ind w:left="552" w:right="587"/>
        <w:jc w:val="both"/>
      </w:pPr>
      <w:r>
        <w:t>в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акробатических</w:t>
      </w:r>
      <w:r>
        <w:rPr>
          <w:spacing w:val="1"/>
        </w:rPr>
        <w:t xml:space="preserve"> </w:t>
      </w:r>
      <w:r>
        <w:t>упражнениях: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комбинацию;</w:t>
      </w:r>
      <w:r>
        <w:rPr>
          <w:spacing w:val="1"/>
        </w:rPr>
        <w:t xml:space="preserve"> </w:t>
      </w:r>
      <w:r>
        <w:t>опорные</w:t>
      </w:r>
      <w:r>
        <w:rPr>
          <w:spacing w:val="60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козла;</w:t>
      </w:r>
      <w:r>
        <w:rPr>
          <w:spacing w:val="1"/>
        </w:rPr>
        <w:t xml:space="preserve"> </w:t>
      </w:r>
      <w:r>
        <w:t>комбинацию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(мяч,</w:t>
      </w:r>
      <w:r>
        <w:rPr>
          <w:spacing w:val="1"/>
        </w:rPr>
        <w:t xml:space="preserve"> </w:t>
      </w:r>
      <w:r>
        <w:t>палка,</w:t>
      </w:r>
      <w:r>
        <w:rPr>
          <w:spacing w:val="1"/>
        </w:rPr>
        <w:t xml:space="preserve"> </w:t>
      </w:r>
      <w:r>
        <w:t>скакалка,</w:t>
      </w:r>
      <w:r>
        <w:rPr>
          <w:spacing w:val="60"/>
        </w:rPr>
        <w:t xml:space="preserve"> </w:t>
      </w:r>
      <w:r>
        <w:t>обруч),</w:t>
      </w:r>
      <w:r>
        <w:rPr>
          <w:spacing w:val="1"/>
        </w:rPr>
        <w:t xml:space="preserve"> </w:t>
      </w:r>
      <w:r>
        <w:t>выполнять акробатическую комбинацию из четырѐх элементов, включающую кувырки вперѐд и</w:t>
      </w:r>
      <w:r>
        <w:rPr>
          <w:spacing w:val="1"/>
        </w:rPr>
        <w:t xml:space="preserve"> </w:t>
      </w:r>
      <w:r>
        <w:t>назад,</w:t>
      </w:r>
      <w:r>
        <w:rPr>
          <w:spacing w:val="-1"/>
        </w:rPr>
        <w:t xml:space="preserve"> </w:t>
      </w:r>
      <w:r>
        <w:t>кувырок вперѐд</w:t>
      </w:r>
      <w:r>
        <w:rPr>
          <w:spacing w:val="2"/>
        </w:rPr>
        <w:t xml:space="preserve"> </w:t>
      </w:r>
      <w:r>
        <w:t>и назад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полушпагат,</w:t>
      </w:r>
      <w:r>
        <w:rPr>
          <w:spacing w:val="4"/>
        </w:rPr>
        <w:t xml:space="preserve"> </w:t>
      </w:r>
      <w:r>
        <w:t>«мост»</w:t>
      </w:r>
    </w:p>
    <w:p>
      <w:pPr>
        <w:pStyle w:val="7"/>
        <w:ind w:left="552"/>
        <w:jc w:val="both"/>
      </w:pPr>
      <w:r>
        <w:t>в</w:t>
      </w:r>
      <w:r>
        <w:rPr>
          <w:spacing w:val="-3"/>
        </w:rPr>
        <w:t xml:space="preserve"> </w:t>
      </w:r>
      <w:r>
        <w:t>спортивных играх:</w:t>
      </w:r>
      <w:r>
        <w:rPr>
          <w:spacing w:val="-2"/>
        </w:rPr>
        <w:t xml:space="preserve"> </w:t>
      </w:r>
      <w:r>
        <w:t>играть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одну</w:t>
      </w:r>
      <w:r>
        <w:rPr>
          <w:spacing w:val="-10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игр</w:t>
      </w:r>
      <w:r>
        <w:rPr>
          <w:spacing w:val="-3"/>
        </w:rPr>
        <w:t xml:space="preserve"> </w:t>
      </w:r>
      <w:r>
        <w:t>(по упрощѐнным</w:t>
      </w:r>
      <w:r>
        <w:rPr>
          <w:spacing w:val="-4"/>
        </w:rPr>
        <w:t xml:space="preserve"> </w:t>
      </w:r>
      <w:r>
        <w:t>правилам);</w:t>
      </w:r>
    </w:p>
    <w:p>
      <w:pPr>
        <w:pStyle w:val="7"/>
        <w:ind w:left="552"/>
        <w:jc w:val="both"/>
      </w:pPr>
      <w:r>
        <w:t>-демонстрировать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ниже,</w:t>
      </w:r>
      <w:r>
        <w:rPr>
          <w:spacing w:val="-4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средний</w:t>
      </w:r>
      <w:r>
        <w:rPr>
          <w:spacing w:val="-1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способностей;</w:t>
      </w:r>
    </w:p>
    <w:p>
      <w:pPr>
        <w:pStyle w:val="7"/>
        <w:ind w:left="552" w:right="589"/>
        <w:jc w:val="both"/>
      </w:pPr>
      <w:r>
        <w:t>-владеть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быстроты,</w:t>
      </w:r>
      <w:r>
        <w:rPr>
          <w:spacing w:val="1"/>
        </w:rPr>
        <w:t xml:space="preserve"> </w:t>
      </w:r>
      <w:r>
        <w:t>координации,</w:t>
      </w:r>
      <w:r>
        <w:rPr>
          <w:spacing w:val="1"/>
        </w:rPr>
        <w:t xml:space="preserve"> </w:t>
      </w:r>
      <w:r>
        <w:t>выносливости,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гибкости;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самоконтроля и безопасности во</w:t>
      </w:r>
      <w:r>
        <w:rPr>
          <w:spacing w:val="-2"/>
        </w:rPr>
        <w:t xml:space="preserve"> </w:t>
      </w:r>
      <w:r>
        <w:t>время выполнения</w:t>
      </w:r>
      <w:r>
        <w:rPr>
          <w:spacing w:val="1"/>
        </w:rPr>
        <w:t xml:space="preserve"> </w:t>
      </w:r>
      <w:r>
        <w:t>упражнений;</w:t>
      </w:r>
    </w:p>
    <w:p>
      <w:pPr>
        <w:pStyle w:val="7"/>
        <w:ind w:left="552" w:right="593"/>
        <w:jc w:val="both"/>
      </w:pPr>
      <w:r>
        <w:t>-владеть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упражнениями: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коллективе,</w:t>
      </w:r>
    </w:p>
    <w:p>
      <w:pPr>
        <w:pStyle w:val="7"/>
        <w:ind w:left="552" w:right="593"/>
        <w:jc w:val="both"/>
      </w:pPr>
      <w:r>
        <w:t>правила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гигиену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личную</w:t>
      </w:r>
      <w:r>
        <w:rPr>
          <w:spacing w:val="1"/>
        </w:rPr>
        <w:t xml:space="preserve"> </w:t>
      </w:r>
      <w:r>
        <w:t>гигиену;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учителю;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товарищей,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недостаточную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подготовленность;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активность,</w:t>
      </w:r>
      <w:r>
        <w:rPr>
          <w:spacing w:val="-1"/>
        </w:rPr>
        <w:t xml:space="preserve"> </w:t>
      </w:r>
      <w:r>
        <w:t>самостоятельность, выдержку</w:t>
      </w:r>
      <w:r>
        <w:rPr>
          <w:spacing w:val="-8"/>
        </w:rPr>
        <w:t xml:space="preserve"> </w:t>
      </w:r>
      <w:r>
        <w:t>и самообладание.</w:t>
      </w:r>
    </w:p>
    <w:p>
      <w:pPr>
        <w:pStyle w:val="7"/>
        <w:spacing w:before="5"/>
      </w:pPr>
    </w:p>
    <w:p>
      <w:pPr>
        <w:pStyle w:val="3"/>
        <w:spacing w:line="274" w:lineRule="exact"/>
        <w:ind w:left="1075"/>
        <w:jc w:val="both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>
      <w:pPr>
        <w:pStyle w:val="7"/>
        <w:ind w:left="552" w:right="594"/>
        <w:jc w:val="both"/>
      </w:pPr>
      <w:r>
        <w:t>-умение самостоятельно определять цели своего обучения, ставить и формулировать для себя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учѐбе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деятельности;</w:t>
      </w:r>
    </w:p>
    <w:p>
      <w:pPr>
        <w:pStyle w:val="7"/>
        <w:ind w:left="552"/>
        <w:jc w:val="both"/>
      </w:pPr>
      <w:r>
        <w:t>-умение</w:t>
      </w:r>
      <w:r>
        <w:rPr>
          <w:spacing w:val="-4"/>
        </w:rPr>
        <w:t xml:space="preserve"> </w:t>
      </w:r>
      <w:r>
        <w:t>соотносить</w:t>
      </w:r>
      <w:r>
        <w:rPr>
          <w:spacing w:val="-3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планируемыми</w:t>
      </w:r>
      <w:r>
        <w:rPr>
          <w:spacing w:val="-2"/>
        </w:rPr>
        <w:t xml:space="preserve"> </w:t>
      </w:r>
      <w:r>
        <w:t>результатами,</w:t>
      </w:r>
    </w:p>
    <w:p>
      <w:pPr>
        <w:pStyle w:val="7"/>
        <w:ind w:left="552" w:right="593"/>
        <w:jc w:val="both"/>
      </w:pPr>
      <w:r>
        <w:t>-осуществлять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способы действий в рамках предложенных условий и требований, корректировать свои действия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изменяющейся ситуацией;</w:t>
      </w:r>
    </w:p>
    <w:p>
      <w:pPr>
        <w:pStyle w:val="7"/>
        <w:ind w:left="552" w:right="587"/>
        <w:jc w:val="both"/>
      </w:pPr>
      <w:r>
        <w:t>-умение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решения;</w:t>
      </w:r>
    </w:p>
    <w:p>
      <w:pPr>
        <w:pStyle w:val="7"/>
        <w:ind w:left="552" w:right="594"/>
        <w:jc w:val="both"/>
      </w:pPr>
      <w:r>
        <w:t>-владение основами самоконтроля, самооценки, принятия решений и осуществления осознанного</w:t>
      </w:r>
      <w:r>
        <w:rPr>
          <w:spacing w:val="1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учебной и познавательной</w:t>
      </w:r>
      <w:r>
        <w:rPr>
          <w:spacing w:val="-1"/>
        </w:rPr>
        <w:t xml:space="preserve"> </w:t>
      </w:r>
      <w:r>
        <w:t>деятельности;</w:t>
      </w:r>
    </w:p>
    <w:p>
      <w:pPr>
        <w:pStyle w:val="7"/>
        <w:ind w:left="552" w:right="589"/>
        <w:jc w:val="both"/>
      </w:pPr>
      <w:r>
        <w:t>-умение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</w:p>
    <w:p>
      <w:pPr>
        <w:pStyle w:val="7"/>
        <w:ind w:left="552" w:right="595" w:firstLine="60"/>
        <w:jc w:val="both"/>
      </w:pPr>
      <w:r>
        <w:t>-умение работать индивидуально и в группе: находить общее решение и разрешать конфликты 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согласования позиций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учѐта</w:t>
      </w:r>
      <w:r>
        <w:rPr>
          <w:spacing w:val="-1"/>
        </w:rPr>
        <w:t xml:space="preserve"> </w:t>
      </w:r>
      <w:r>
        <w:t>интересов;</w:t>
      </w:r>
    </w:p>
    <w:p>
      <w:pPr>
        <w:pStyle w:val="7"/>
        <w:ind w:left="552"/>
        <w:jc w:val="both"/>
      </w:pPr>
      <w:r>
        <w:t>-умение</w:t>
      </w:r>
      <w:r>
        <w:rPr>
          <w:spacing w:val="-5"/>
        </w:rPr>
        <w:t xml:space="preserve"> </w:t>
      </w:r>
      <w:r>
        <w:t>формулировать,</w:t>
      </w:r>
      <w:r>
        <w:rPr>
          <w:spacing w:val="-4"/>
        </w:rPr>
        <w:t xml:space="preserve"> </w:t>
      </w:r>
      <w:r>
        <w:t>аргументировать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отстаивать</w:t>
      </w:r>
      <w:r>
        <w:rPr>
          <w:spacing w:val="-3"/>
        </w:rPr>
        <w:t xml:space="preserve"> </w:t>
      </w:r>
      <w:r>
        <w:t>своѐ</w:t>
      </w:r>
      <w:r>
        <w:rPr>
          <w:spacing w:val="-6"/>
        </w:rPr>
        <w:t xml:space="preserve"> </w:t>
      </w:r>
      <w:r>
        <w:t>мнение;</w:t>
      </w:r>
    </w:p>
    <w:p>
      <w:pPr>
        <w:pStyle w:val="7"/>
        <w:ind w:left="552" w:right="596"/>
        <w:jc w:val="both"/>
      </w:pPr>
      <w:r>
        <w:t>-умение осознанно использовать речевые средства в соответствии с задачей коммуникации, для</w:t>
      </w:r>
      <w:r>
        <w:rPr>
          <w:spacing w:val="1"/>
        </w:rPr>
        <w:t xml:space="preserve"> </w:t>
      </w:r>
      <w:r>
        <w:t>выражения</w:t>
      </w:r>
      <w:r>
        <w:rPr>
          <w:spacing w:val="-4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чувств,</w:t>
      </w:r>
      <w:r>
        <w:rPr>
          <w:spacing w:val="-5"/>
        </w:rPr>
        <w:t xml:space="preserve"> </w:t>
      </w:r>
      <w:r>
        <w:t>мыслей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потребностей,</w:t>
      </w:r>
      <w:r>
        <w:rPr>
          <w:spacing w:val="-3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регуляции</w:t>
      </w:r>
      <w:r>
        <w:rPr>
          <w:spacing w:val="-4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деятельности:</w:t>
      </w:r>
    </w:p>
    <w:p>
      <w:pPr>
        <w:pStyle w:val="7"/>
        <w:ind w:left="552" w:right="583"/>
        <w:jc w:val="both"/>
      </w:pPr>
      <w:r>
        <w:t>-овладение</w:t>
      </w:r>
      <w:r>
        <w:rPr>
          <w:spacing w:val="1"/>
        </w:rPr>
        <w:t xml:space="preserve"> </w:t>
      </w:r>
      <w:r>
        <w:t>сведениями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 качеств;</w:t>
      </w:r>
    </w:p>
    <w:p>
      <w:pPr>
        <w:pStyle w:val="7"/>
        <w:ind w:left="552"/>
        <w:jc w:val="both"/>
      </w:pPr>
      <w:r>
        <w:t>-понимание</w:t>
      </w:r>
      <w:r>
        <w:rPr>
          <w:spacing w:val="-7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важнейших</w:t>
      </w:r>
      <w:r>
        <w:rPr>
          <w:spacing w:val="2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самореализации</w:t>
      </w:r>
      <w:r>
        <w:rPr>
          <w:spacing w:val="-3"/>
        </w:rPr>
        <w:t xml:space="preserve"> </w:t>
      </w:r>
      <w:r>
        <w:t>человека.</w:t>
      </w:r>
    </w:p>
    <w:p>
      <w:pPr>
        <w:pStyle w:val="7"/>
        <w:ind w:left="552" w:right="584"/>
        <w:jc w:val="both"/>
      </w:pPr>
      <w:r>
        <w:t>-понимание физической культуры как средства организации и активного ведения здорового образа</w:t>
      </w:r>
      <w:r>
        <w:rPr>
          <w:spacing w:val="-57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профилактики</w:t>
      </w:r>
      <w:r>
        <w:rPr>
          <w:spacing w:val="-2"/>
        </w:rPr>
        <w:t xml:space="preserve"> </w:t>
      </w:r>
      <w:r>
        <w:t>вредных</w:t>
      </w:r>
      <w:r>
        <w:rPr>
          <w:spacing w:val="-1"/>
        </w:rPr>
        <w:t xml:space="preserve"> </w:t>
      </w:r>
      <w:r>
        <w:t>привычек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девиантного</w:t>
      </w:r>
      <w:r>
        <w:rPr>
          <w:spacing w:val="-2"/>
        </w:rPr>
        <w:t xml:space="preserve"> </w:t>
      </w:r>
      <w:r>
        <w:t>(отклоняющегося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норм)</w:t>
      </w:r>
      <w:r>
        <w:rPr>
          <w:spacing w:val="-2"/>
        </w:rPr>
        <w:t xml:space="preserve"> </w:t>
      </w:r>
      <w:r>
        <w:t>поведения.</w:t>
      </w:r>
    </w:p>
    <w:p>
      <w:pPr>
        <w:pStyle w:val="7"/>
        <w:ind w:left="552" w:right="588"/>
        <w:jc w:val="both"/>
      </w:pPr>
      <w:r>
        <w:t>-бережное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доброжелательности и отзывчивости к людям, имеющим ограниченные возможности и нарушения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состоянии здоровья;</w:t>
      </w:r>
    </w:p>
    <w:p>
      <w:pPr>
        <w:spacing w:after="0"/>
        <w:jc w:val="both"/>
        <w:sectPr>
          <w:pgSz w:w="11910" w:h="16840"/>
          <w:pgMar w:top="340" w:right="260" w:bottom="280" w:left="300" w:header="720" w:footer="720" w:gutter="0"/>
          <w:cols w:space="720" w:num="1"/>
        </w:sectPr>
      </w:pPr>
    </w:p>
    <w:p>
      <w:pPr>
        <w:pStyle w:val="7"/>
        <w:spacing w:before="60"/>
        <w:ind w:left="552" w:right="593"/>
        <w:jc w:val="both"/>
      </w:pPr>
      <w:r>
        <w:t>-проявление уважительного отношения к окружающим, товарищам по команде и соперникам,</w:t>
      </w:r>
      <w:r>
        <w:rPr>
          <w:spacing w:val="1"/>
        </w:rPr>
        <w:t xml:space="preserve"> </w:t>
      </w:r>
      <w:r>
        <w:t>проявление культуры взаимодействия, терпимости и толерантности в достижении общих целей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совместной деятельности;</w:t>
      </w:r>
    </w:p>
    <w:p>
      <w:pPr>
        <w:pStyle w:val="7"/>
        <w:ind w:left="552" w:right="594"/>
        <w:jc w:val="both"/>
      </w:pPr>
      <w:r>
        <w:t>ответственное отношение к порученному делу, проявление дисциплинированности и готовности</w:t>
      </w:r>
      <w:r>
        <w:rPr>
          <w:spacing w:val="1"/>
        </w:rPr>
        <w:t xml:space="preserve"> </w:t>
      </w:r>
      <w:r>
        <w:t>отстаивать</w:t>
      </w:r>
      <w:r>
        <w:rPr>
          <w:spacing w:val="-1"/>
        </w:rPr>
        <w:t xml:space="preserve"> </w:t>
      </w:r>
      <w:r>
        <w:t>собственные</w:t>
      </w:r>
      <w:r>
        <w:rPr>
          <w:spacing w:val="-3"/>
        </w:rPr>
        <w:t xml:space="preserve"> </w:t>
      </w:r>
      <w:r>
        <w:t>позиции,</w:t>
      </w:r>
      <w:r>
        <w:rPr>
          <w:spacing w:val="-1"/>
        </w:rPr>
        <w:t xml:space="preserve"> </w:t>
      </w:r>
      <w:r>
        <w:t>отвечать за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собственной деятельности</w:t>
      </w:r>
    </w:p>
    <w:p>
      <w:pPr>
        <w:pStyle w:val="7"/>
        <w:ind w:left="552" w:right="594"/>
        <w:jc w:val="both"/>
      </w:pPr>
      <w:r>
        <w:t>-добросовестное</w:t>
      </w:r>
      <w:r>
        <w:rPr>
          <w:spacing w:val="14"/>
        </w:rPr>
        <w:t xml:space="preserve"> </w:t>
      </w:r>
      <w:r>
        <w:t>выполнение</w:t>
      </w:r>
      <w:r>
        <w:rPr>
          <w:spacing w:val="14"/>
        </w:rPr>
        <w:t xml:space="preserve"> </w:t>
      </w:r>
      <w:r>
        <w:t>учебных</w:t>
      </w:r>
      <w:r>
        <w:rPr>
          <w:spacing w:val="15"/>
        </w:rPr>
        <w:t xml:space="preserve"> </w:t>
      </w:r>
      <w:r>
        <w:t>заданий,</w:t>
      </w:r>
      <w:r>
        <w:rPr>
          <w:spacing w:val="12"/>
        </w:rPr>
        <w:t xml:space="preserve"> </w:t>
      </w:r>
      <w:r>
        <w:t>осознанное</w:t>
      </w:r>
      <w:r>
        <w:rPr>
          <w:spacing w:val="12"/>
        </w:rPr>
        <w:t xml:space="preserve"> </w:t>
      </w:r>
      <w:r>
        <w:t>стремление</w:t>
      </w:r>
      <w:r>
        <w:rPr>
          <w:spacing w:val="12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освоению</w:t>
      </w:r>
      <w:r>
        <w:rPr>
          <w:spacing w:val="14"/>
        </w:rPr>
        <w:t xml:space="preserve"> </w:t>
      </w:r>
      <w:r>
        <w:t>новых</w:t>
      </w:r>
      <w:r>
        <w:rPr>
          <w:spacing w:val="14"/>
        </w:rPr>
        <w:t xml:space="preserve"> </w:t>
      </w:r>
      <w:r>
        <w:t>знаний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умений, повышающих</w:t>
      </w:r>
      <w:r>
        <w:rPr>
          <w:spacing w:val="1"/>
        </w:rPr>
        <w:t xml:space="preserve"> </w:t>
      </w:r>
      <w:r>
        <w:t>результативность выполнения</w:t>
      </w:r>
      <w:r>
        <w:rPr>
          <w:spacing w:val="-4"/>
        </w:rPr>
        <w:t xml:space="preserve"> </w:t>
      </w:r>
      <w:r>
        <w:t>заданий;</w:t>
      </w:r>
    </w:p>
    <w:p>
      <w:pPr>
        <w:pStyle w:val="7"/>
        <w:ind w:left="552" w:right="594"/>
        <w:jc w:val="both"/>
      </w:pPr>
      <w:r>
        <w:t>-приобретение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планировать,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обеспечивать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безопасность;</w:t>
      </w:r>
    </w:p>
    <w:p>
      <w:pPr>
        <w:pStyle w:val="7"/>
        <w:ind w:left="552" w:right="588"/>
        <w:jc w:val="both"/>
      </w:pPr>
      <w:r>
        <w:t>закрепление умения поддержания оптимального уровня работоспособности в процессе 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упражнениями,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утомления.</w:t>
      </w:r>
    </w:p>
    <w:p>
      <w:pPr>
        <w:pStyle w:val="7"/>
        <w:ind w:left="552" w:right="593"/>
        <w:jc w:val="both"/>
      </w:pPr>
      <w:r>
        <w:t>-знание факторов, потенциально опасных для здоровья (вредные привычки, ранние половые связи,</w:t>
      </w:r>
      <w:r>
        <w:rPr>
          <w:spacing w:val="-57"/>
        </w:rPr>
        <w:t xml:space="preserve"> </w:t>
      </w:r>
      <w:r>
        <w:t>допинг),</w:t>
      </w:r>
      <w:r>
        <w:rPr>
          <w:spacing w:val="-1"/>
        </w:rPr>
        <w:t xml:space="preserve"> </w:t>
      </w:r>
      <w:r>
        <w:t>и их</w:t>
      </w:r>
      <w:r>
        <w:rPr>
          <w:spacing w:val="2"/>
        </w:rPr>
        <w:t xml:space="preserve"> </w:t>
      </w:r>
      <w:r>
        <w:t>опасных</w:t>
      </w:r>
      <w:r>
        <w:rPr>
          <w:spacing w:val="-1"/>
        </w:rPr>
        <w:t xml:space="preserve"> </w:t>
      </w:r>
      <w:r>
        <w:t>последствий;</w:t>
      </w:r>
    </w:p>
    <w:p>
      <w:pPr>
        <w:pStyle w:val="7"/>
        <w:ind w:left="552" w:right="594"/>
        <w:jc w:val="both"/>
      </w:pPr>
      <w:r>
        <w:t>-понимание культуры движений человека, постижение значения овладения жизненно важными</w:t>
      </w:r>
      <w:r>
        <w:rPr>
          <w:spacing w:val="1"/>
        </w:rPr>
        <w:t xml:space="preserve"> </w:t>
      </w:r>
      <w:r>
        <w:t>двигательными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целесообразности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привлекательности;</w:t>
      </w:r>
    </w:p>
    <w:p>
      <w:pPr>
        <w:pStyle w:val="7"/>
        <w:ind w:left="552" w:right="593"/>
        <w:jc w:val="both"/>
      </w:pPr>
      <w:r>
        <w:t>-владение культурой речи, ведение диалога в доброжелательной и открытой форме, проявление к</w:t>
      </w:r>
      <w:r>
        <w:rPr>
          <w:spacing w:val="1"/>
        </w:rPr>
        <w:t xml:space="preserve"> </w:t>
      </w:r>
      <w:r>
        <w:t>собеседнику</w:t>
      </w:r>
      <w:r>
        <w:rPr>
          <w:spacing w:val="-6"/>
        </w:rPr>
        <w:t xml:space="preserve"> </w:t>
      </w:r>
      <w:r>
        <w:t>внимания, интереса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уважения;</w:t>
      </w:r>
    </w:p>
    <w:p>
      <w:pPr>
        <w:pStyle w:val="7"/>
        <w:ind w:left="552" w:right="595"/>
        <w:jc w:val="both"/>
      </w:pPr>
      <w:r>
        <w:t>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дискуссию,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компромиссы</w:t>
      </w:r>
      <w:r>
        <w:rPr>
          <w:spacing w:val="-1"/>
        </w:rPr>
        <w:t xml:space="preserve"> </w:t>
      </w:r>
      <w:r>
        <w:t>при принятии</w:t>
      </w:r>
      <w:r>
        <w:rPr>
          <w:spacing w:val="-1"/>
        </w:rPr>
        <w:t xml:space="preserve"> </w:t>
      </w:r>
      <w:r>
        <w:t>общих</w:t>
      </w:r>
      <w:r>
        <w:rPr>
          <w:spacing w:val="2"/>
        </w:rPr>
        <w:t xml:space="preserve"> </w:t>
      </w:r>
      <w:r>
        <w:t>решений;</w:t>
      </w:r>
    </w:p>
    <w:p>
      <w:pPr>
        <w:pStyle w:val="7"/>
        <w:ind w:left="552" w:right="594"/>
        <w:jc w:val="both"/>
      </w:pPr>
      <w:r>
        <w:t>-владение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упражнениями.</w:t>
      </w:r>
    </w:p>
    <w:p>
      <w:pPr>
        <w:pStyle w:val="7"/>
        <w:ind w:left="552" w:right="590"/>
        <w:jc w:val="both"/>
      </w:pPr>
      <w:r>
        <w:t>-владение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60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видов спорта и оздоровительной физической культуры, активно их использовать в самостоятельно</w:t>
      </w:r>
      <w:r>
        <w:rPr>
          <w:spacing w:val="-57"/>
        </w:rPr>
        <w:t xml:space="preserve"> </w:t>
      </w:r>
      <w:r>
        <w:t>организуемой</w:t>
      </w:r>
      <w:r>
        <w:rPr>
          <w:spacing w:val="-2"/>
        </w:rPr>
        <w:t xml:space="preserve"> </w:t>
      </w:r>
      <w:r>
        <w:t>спортивно-оздоровительной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физкультурно-оздоровительной</w:t>
      </w:r>
      <w:r>
        <w:rPr>
          <w:spacing w:val="-2"/>
        </w:rPr>
        <w:t xml:space="preserve"> </w:t>
      </w:r>
      <w:r>
        <w:t>деятельности;</w:t>
      </w:r>
    </w:p>
    <w:p>
      <w:pPr>
        <w:pStyle w:val="7"/>
        <w:ind w:left="552" w:right="592"/>
        <w:jc w:val="both"/>
      </w:pPr>
      <w:r>
        <w:t>-владение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 и физической подготовленности, величиной физических нагрузок, использования этих</w:t>
      </w:r>
      <w:r>
        <w:rPr>
          <w:spacing w:val="1"/>
        </w:rPr>
        <w:t xml:space="preserve"> </w:t>
      </w:r>
      <w:r>
        <w:t>показателей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 проведении</w:t>
      </w:r>
      <w:r>
        <w:rPr>
          <w:spacing w:val="-1"/>
        </w:rPr>
        <w:t xml:space="preserve"> </w:t>
      </w:r>
      <w:r>
        <w:t>самостоятельных</w:t>
      </w:r>
      <w:r>
        <w:rPr>
          <w:spacing w:val="2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занятий.</w:t>
      </w:r>
    </w:p>
    <w:p>
      <w:pPr>
        <w:pStyle w:val="7"/>
        <w:spacing w:before="6"/>
        <w:rPr>
          <w:sz w:val="22"/>
        </w:rPr>
      </w:pPr>
    </w:p>
    <w:p>
      <w:pPr>
        <w:pStyle w:val="3"/>
      </w:pPr>
      <w:r>
        <w:t>Предметные</w:t>
      </w:r>
    </w:p>
    <w:p>
      <w:pPr>
        <w:pStyle w:val="4"/>
        <w:spacing w:before="3"/>
        <w:ind w:left="552"/>
      </w:pP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>
      <w:pPr>
        <w:pStyle w:val="7"/>
        <w:spacing w:before="7"/>
        <w:rPr>
          <w:b/>
          <w:i/>
          <w:sz w:val="20"/>
        </w:rPr>
      </w:pPr>
    </w:p>
    <w:p>
      <w:pPr>
        <w:pStyle w:val="9"/>
        <w:numPr>
          <w:ilvl w:val="0"/>
          <w:numId w:val="4"/>
        </w:numPr>
        <w:tabs>
          <w:tab w:val="left" w:pos="980"/>
        </w:tabs>
        <w:spacing w:before="0" w:after="0" w:line="237" w:lineRule="auto"/>
        <w:ind w:left="979" w:right="595" w:hanging="287"/>
        <w:jc w:val="both"/>
        <w:rPr>
          <w:sz w:val="24"/>
        </w:rPr>
      </w:pPr>
      <w:r>
        <w:rPr>
          <w:sz w:val="24"/>
        </w:rPr>
        <w:t>рассматривать физическую культуру как явление культуры, выделять исторические этапы 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 характеризовать основные направления и формы ее организации в 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</w:p>
    <w:p>
      <w:pPr>
        <w:pStyle w:val="9"/>
        <w:numPr>
          <w:ilvl w:val="0"/>
          <w:numId w:val="4"/>
        </w:numPr>
        <w:tabs>
          <w:tab w:val="left" w:pos="980"/>
        </w:tabs>
        <w:spacing w:before="8" w:after="0" w:line="237" w:lineRule="auto"/>
        <w:ind w:left="979" w:right="582" w:hanging="287"/>
        <w:jc w:val="both"/>
        <w:rPr>
          <w:sz w:val="24"/>
        </w:rPr>
      </w:pPr>
      <w:r>
        <w:rPr>
          <w:sz w:val="24"/>
        </w:rPr>
        <w:t>характеризовать содержательные основы здорового образа жизни, раскрывать его взаимосвязь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здоровьем,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подготовленностью,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 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профилактикой вредных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привычек;</w:t>
      </w:r>
    </w:p>
    <w:p>
      <w:pPr>
        <w:pStyle w:val="9"/>
        <w:numPr>
          <w:ilvl w:val="0"/>
          <w:numId w:val="4"/>
        </w:numPr>
        <w:tabs>
          <w:tab w:val="left" w:pos="980"/>
        </w:tabs>
        <w:spacing w:before="5" w:after="0" w:line="240" w:lineRule="auto"/>
        <w:ind w:left="979" w:right="591" w:hanging="287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качеств;</w:t>
      </w:r>
    </w:p>
    <w:p>
      <w:pPr>
        <w:pStyle w:val="9"/>
        <w:numPr>
          <w:ilvl w:val="0"/>
          <w:numId w:val="4"/>
        </w:numPr>
        <w:tabs>
          <w:tab w:val="left" w:pos="980"/>
        </w:tabs>
        <w:spacing w:before="3" w:after="0" w:line="237" w:lineRule="auto"/>
        <w:ind w:left="979" w:right="593" w:hanging="287"/>
        <w:jc w:val="both"/>
        <w:rPr>
          <w:sz w:val="24"/>
        </w:rPr>
      </w:pPr>
      <w:r>
        <w:rPr>
          <w:sz w:val="24"/>
        </w:rPr>
        <w:t>разрабатывать содержание самостоятельных занятий физическими упражнениями, определять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недели;</w:t>
      </w:r>
    </w:p>
    <w:p>
      <w:pPr>
        <w:pStyle w:val="9"/>
        <w:numPr>
          <w:ilvl w:val="0"/>
          <w:numId w:val="4"/>
        </w:numPr>
        <w:tabs>
          <w:tab w:val="left" w:pos="980"/>
        </w:tabs>
        <w:spacing w:before="8" w:after="0" w:line="237" w:lineRule="auto"/>
        <w:ind w:left="979" w:right="595" w:hanging="287"/>
        <w:jc w:val="both"/>
        <w:rPr>
          <w:sz w:val="24"/>
        </w:rPr>
      </w:pP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обуви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погодных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условий;</w:t>
      </w:r>
    </w:p>
    <w:p>
      <w:pPr>
        <w:pStyle w:val="9"/>
        <w:numPr>
          <w:ilvl w:val="0"/>
          <w:numId w:val="4"/>
        </w:numPr>
        <w:tabs>
          <w:tab w:val="left" w:pos="980"/>
        </w:tabs>
        <w:spacing w:before="7" w:after="0" w:line="237" w:lineRule="auto"/>
        <w:ind w:left="979" w:right="584" w:hanging="287"/>
        <w:jc w:val="both"/>
        <w:rPr>
          <w:sz w:val="24"/>
        </w:rPr>
      </w:pPr>
      <w:r>
        <w:rPr>
          <w:sz w:val="24"/>
        </w:rPr>
        <w:t>руководствоваться правилами оказания первой доврачебной помощи при травмах и ушибах во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самостоятельных 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упражнениями.</w:t>
      </w:r>
    </w:p>
    <w:p>
      <w:pPr>
        <w:pStyle w:val="7"/>
        <w:spacing w:before="5"/>
      </w:pPr>
    </w:p>
    <w:p>
      <w:pPr>
        <w:pStyle w:val="4"/>
        <w:ind w:left="552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>
      <w:pPr>
        <w:spacing w:after="0"/>
        <w:sectPr>
          <w:pgSz w:w="11910" w:h="16840"/>
          <w:pgMar w:top="340" w:right="260" w:bottom="280" w:left="300" w:header="720" w:footer="720" w:gutter="0"/>
          <w:cols w:space="720" w:num="1"/>
        </w:sectPr>
      </w:pPr>
    </w:p>
    <w:p>
      <w:pPr>
        <w:pStyle w:val="9"/>
        <w:numPr>
          <w:ilvl w:val="0"/>
          <w:numId w:val="4"/>
        </w:numPr>
        <w:tabs>
          <w:tab w:val="left" w:pos="980"/>
        </w:tabs>
        <w:spacing w:before="85" w:after="0" w:line="237" w:lineRule="auto"/>
        <w:ind w:left="979" w:right="583" w:hanging="287"/>
        <w:jc w:val="both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возрождения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Олимпийских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Пьера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Кубертена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становлении современного Олимпийского движения, объяснять смысл символики и ритуалов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Олимпийских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игр;</w:t>
      </w:r>
    </w:p>
    <w:p>
      <w:pPr>
        <w:pStyle w:val="9"/>
        <w:numPr>
          <w:ilvl w:val="0"/>
          <w:numId w:val="4"/>
        </w:numPr>
        <w:tabs>
          <w:tab w:val="left" w:pos="980"/>
        </w:tabs>
        <w:spacing w:before="7" w:after="0" w:line="237" w:lineRule="auto"/>
        <w:ind w:left="979" w:right="591" w:hanging="287"/>
        <w:jc w:val="both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вехи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отечественного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великих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спортсменов,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принесших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славу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Российскому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спорту;</w:t>
      </w:r>
    </w:p>
    <w:p>
      <w:pPr>
        <w:pStyle w:val="9"/>
        <w:numPr>
          <w:ilvl w:val="0"/>
          <w:numId w:val="4"/>
        </w:numPr>
        <w:tabs>
          <w:tab w:val="left" w:pos="980"/>
        </w:tabs>
        <w:spacing w:before="5" w:after="0" w:line="237" w:lineRule="auto"/>
        <w:ind w:left="979" w:right="589" w:hanging="287"/>
        <w:jc w:val="both"/>
        <w:rPr>
          <w:i/>
          <w:sz w:val="24"/>
        </w:rPr>
      </w:pPr>
      <w:r>
        <w:rPr>
          <w:i/>
          <w:sz w:val="24"/>
        </w:rPr>
        <w:t>определять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признаки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влияния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укрепление здоровья, устанавливать связь между развитием физических качеств и 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организма.</w:t>
      </w:r>
    </w:p>
    <w:p>
      <w:pPr>
        <w:pStyle w:val="7"/>
        <w:rPr>
          <w:i/>
          <w:sz w:val="26"/>
        </w:rPr>
      </w:pPr>
    </w:p>
    <w:p>
      <w:pPr>
        <w:pStyle w:val="3"/>
        <w:spacing w:before="230"/>
        <w:ind w:left="268"/>
      </w:pPr>
      <w:r>
        <w:t>Способы</w:t>
      </w:r>
      <w:r>
        <w:rPr>
          <w:spacing w:val="-5"/>
        </w:rPr>
        <w:t xml:space="preserve"> </w:t>
      </w:r>
      <w:r>
        <w:t>двигательной</w:t>
      </w:r>
      <w:r>
        <w:rPr>
          <w:spacing w:val="-4"/>
        </w:rPr>
        <w:t xml:space="preserve"> </w:t>
      </w:r>
      <w:r>
        <w:t>(физкультурной)</w:t>
      </w:r>
      <w:r>
        <w:rPr>
          <w:spacing w:val="-7"/>
        </w:rPr>
        <w:t xml:space="preserve"> </w:t>
      </w:r>
      <w:r>
        <w:t>деятельности</w:t>
      </w:r>
    </w:p>
    <w:p>
      <w:pPr>
        <w:pStyle w:val="7"/>
        <w:spacing w:before="9"/>
        <w:rPr>
          <w:b/>
          <w:sz w:val="20"/>
        </w:rPr>
      </w:pPr>
    </w:p>
    <w:p>
      <w:pPr>
        <w:pStyle w:val="4"/>
        <w:spacing w:before="1"/>
      </w:pP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>
      <w:pPr>
        <w:pStyle w:val="7"/>
        <w:spacing w:before="7"/>
        <w:rPr>
          <w:b/>
          <w:i/>
          <w:sz w:val="20"/>
        </w:rPr>
      </w:pPr>
    </w:p>
    <w:p>
      <w:pPr>
        <w:pStyle w:val="9"/>
        <w:numPr>
          <w:ilvl w:val="0"/>
          <w:numId w:val="5"/>
        </w:numPr>
        <w:tabs>
          <w:tab w:val="left" w:pos="836"/>
        </w:tabs>
        <w:spacing w:before="0" w:after="0" w:line="240" w:lineRule="auto"/>
        <w:ind w:left="835" w:right="585" w:hanging="284"/>
        <w:jc w:val="both"/>
        <w:rPr>
          <w:sz w:val="24"/>
        </w:rPr>
      </w:pPr>
      <w:r>
        <w:rPr>
          <w:sz w:val="24"/>
        </w:rPr>
        <w:t>использовать занятия физической культурой, спортивные игры и спортивные соревнования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индивидуального отдыха и досуга, укрепления собственного здоровья, повышения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кондиций;</w:t>
      </w:r>
    </w:p>
    <w:p>
      <w:pPr>
        <w:pStyle w:val="9"/>
        <w:numPr>
          <w:ilvl w:val="0"/>
          <w:numId w:val="5"/>
        </w:numPr>
        <w:tabs>
          <w:tab w:val="left" w:pos="836"/>
        </w:tabs>
        <w:spacing w:before="2" w:after="0" w:line="237" w:lineRule="auto"/>
        <w:ind w:left="835" w:right="586" w:hanging="284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корригирующей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 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организма;</w:t>
      </w:r>
    </w:p>
    <w:p>
      <w:pPr>
        <w:pStyle w:val="9"/>
        <w:numPr>
          <w:ilvl w:val="0"/>
          <w:numId w:val="5"/>
        </w:numPr>
        <w:tabs>
          <w:tab w:val="left" w:pos="836"/>
        </w:tabs>
        <w:spacing w:before="7" w:after="0" w:line="237" w:lineRule="auto"/>
        <w:ind w:left="835" w:right="592" w:hanging="284"/>
        <w:jc w:val="both"/>
        <w:rPr>
          <w:sz w:val="24"/>
        </w:rPr>
      </w:pP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дозировку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качеств;</w:t>
      </w:r>
    </w:p>
    <w:p>
      <w:pPr>
        <w:pStyle w:val="9"/>
        <w:numPr>
          <w:ilvl w:val="0"/>
          <w:numId w:val="5"/>
        </w:numPr>
        <w:tabs>
          <w:tab w:val="left" w:pos="836"/>
        </w:tabs>
        <w:spacing w:before="7" w:after="0" w:line="237" w:lineRule="auto"/>
        <w:ind w:left="835" w:right="596" w:hanging="284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выявлять 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их;</w:t>
      </w:r>
    </w:p>
    <w:p>
      <w:pPr>
        <w:pStyle w:val="9"/>
        <w:numPr>
          <w:ilvl w:val="0"/>
          <w:numId w:val="5"/>
        </w:numPr>
        <w:tabs>
          <w:tab w:val="left" w:pos="836"/>
        </w:tabs>
        <w:spacing w:before="5" w:after="0" w:line="237" w:lineRule="auto"/>
        <w:ind w:left="835" w:right="588" w:hanging="284"/>
        <w:jc w:val="both"/>
        <w:rPr>
          <w:sz w:val="24"/>
        </w:rPr>
      </w:pPr>
      <w:r>
        <w:rPr>
          <w:sz w:val="24"/>
        </w:rPr>
        <w:t>тестировать показатели физического развития и основных физических качеств, сравнивать их 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стандартами,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 занятий физической подготовкой;</w:t>
      </w:r>
    </w:p>
    <w:p>
      <w:pPr>
        <w:pStyle w:val="9"/>
        <w:numPr>
          <w:ilvl w:val="0"/>
          <w:numId w:val="5"/>
        </w:numPr>
        <w:tabs>
          <w:tab w:val="left" w:pos="836"/>
        </w:tabs>
        <w:spacing w:before="5" w:after="0" w:line="240" w:lineRule="auto"/>
        <w:ind w:left="835" w:right="592" w:hanging="284"/>
        <w:jc w:val="both"/>
        <w:rPr>
          <w:sz w:val="24"/>
        </w:rPr>
      </w:pPr>
      <w:r>
        <w:rPr>
          <w:sz w:val="24"/>
        </w:rPr>
        <w:t>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подготовленности.</w:t>
      </w:r>
    </w:p>
    <w:p>
      <w:pPr>
        <w:pStyle w:val="7"/>
        <w:rPr>
          <w:sz w:val="26"/>
        </w:rPr>
      </w:pPr>
    </w:p>
    <w:p>
      <w:pPr>
        <w:pStyle w:val="4"/>
        <w:spacing w:before="223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>
      <w:pPr>
        <w:pStyle w:val="7"/>
        <w:spacing w:before="7"/>
        <w:rPr>
          <w:b/>
          <w:i/>
          <w:sz w:val="20"/>
        </w:rPr>
      </w:pPr>
    </w:p>
    <w:p>
      <w:pPr>
        <w:pStyle w:val="9"/>
        <w:numPr>
          <w:ilvl w:val="0"/>
          <w:numId w:val="5"/>
        </w:numPr>
        <w:tabs>
          <w:tab w:val="left" w:pos="836"/>
        </w:tabs>
        <w:spacing w:before="1" w:after="0" w:line="240" w:lineRule="auto"/>
        <w:ind w:left="835" w:right="589" w:hanging="284"/>
        <w:jc w:val="both"/>
        <w:rPr>
          <w:i/>
          <w:sz w:val="24"/>
        </w:rPr>
      </w:pPr>
      <w:r>
        <w:rPr>
          <w:i/>
          <w:sz w:val="24"/>
        </w:rPr>
        <w:t>проводить занятия физической культурой с использованием оздоровительной ходьбы и бега,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лыжных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прогулок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туристических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походов,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оздоровительную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направленность;</w:t>
      </w:r>
    </w:p>
    <w:p>
      <w:pPr>
        <w:pStyle w:val="9"/>
        <w:numPr>
          <w:ilvl w:val="0"/>
          <w:numId w:val="5"/>
        </w:numPr>
        <w:tabs>
          <w:tab w:val="left" w:pos="836"/>
        </w:tabs>
        <w:spacing w:before="2" w:after="0" w:line="237" w:lineRule="auto"/>
        <w:ind w:left="835" w:right="592" w:hanging="284"/>
        <w:jc w:val="both"/>
        <w:rPr>
          <w:i/>
          <w:sz w:val="24"/>
        </w:rPr>
      </w:pPr>
      <w:r>
        <w:rPr>
          <w:i/>
          <w:sz w:val="24"/>
        </w:rPr>
        <w:t>проводить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восстановительные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мероприятия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процедур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сеансов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оздоровительного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массажа.</w:t>
      </w:r>
    </w:p>
    <w:p>
      <w:pPr>
        <w:pStyle w:val="7"/>
        <w:rPr>
          <w:i/>
          <w:sz w:val="26"/>
        </w:rPr>
      </w:pPr>
    </w:p>
    <w:p>
      <w:pPr>
        <w:pStyle w:val="3"/>
        <w:spacing w:before="226"/>
        <w:ind w:left="268"/>
      </w:pPr>
      <w:r>
        <w:t>Физическое</w:t>
      </w:r>
      <w:r>
        <w:rPr>
          <w:spacing w:val="-3"/>
        </w:rPr>
        <w:t xml:space="preserve"> </w:t>
      </w:r>
      <w:r>
        <w:t>совершенствование</w:t>
      </w:r>
    </w:p>
    <w:p>
      <w:pPr>
        <w:pStyle w:val="7"/>
        <w:spacing w:before="10"/>
        <w:rPr>
          <w:b/>
          <w:sz w:val="20"/>
        </w:rPr>
      </w:pPr>
    </w:p>
    <w:p>
      <w:pPr>
        <w:pStyle w:val="4"/>
      </w:pP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>
      <w:pPr>
        <w:pStyle w:val="7"/>
        <w:spacing w:before="10"/>
        <w:rPr>
          <w:b/>
          <w:i/>
          <w:sz w:val="20"/>
        </w:rPr>
      </w:pPr>
    </w:p>
    <w:p>
      <w:pPr>
        <w:pStyle w:val="9"/>
        <w:numPr>
          <w:ilvl w:val="1"/>
          <w:numId w:val="5"/>
        </w:numPr>
        <w:tabs>
          <w:tab w:val="left" w:pos="980"/>
        </w:tabs>
        <w:spacing w:before="0" w:after="0" w:line="237" w:lineRule="auto"/>
        <w:ind w:left="979" w:right="596" w:hanging="287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6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6"/>
          <w:sz w:val="24"/>
        </w:rPr>
        <w:t xml:space="preserve"> </w:t>
      </w:r>
      <w:r>
        <w:rPr>
          <w:sz w:val="24"/>
        </w:rPr>
        <w:t>утомления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перенапряжения</w:t>
      </w:r>
      <w:r>
        <w:rPr>
          <w:spacing w:val="5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деятельности;</w:t>
      </w:r>
    </w:p>
    <w:p>
      <w:pPr>
        <w:pStyle w:val="9"/>
        <w:numPr>
          <w:ilvl w:val="1"/>
          <w:numId w:val="5"/>
        </w:numPr>
        <w:tabs>
          <w:tab w:val="left" w:pos="980"/>
        </w:tabs>
        <w:spacing w:before="5" w:after="0" w:line="237" w:lineRule="auto"/>
        <w:ind w:left="979" w:right="584" w:hanging="287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13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6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4"/>
          <w:sz w:val="24"/>
        </w:rPr>
        <w:t xml:space="preserve"> </w:t>
      </w:r>
      <w:r>
        <w:rPr>
          <w:sz w:val="24"/>
        </w:rPr>
        <w:t>целенаправленно</w:t>
      </w:r>
      <w:r>
        <w:rPr>
          <w:spacing w:val="14"/>
          <w:sz w:val="24"/>
        </w:rPr>
        <w:t xml:space="preserve"> </w:t>
      </w:r>
      <w:r>
        <w:rPr>
          <w:sz w:val="24"/>
        </w:rPr>
        <w:t>воздействующие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1"/>
          <w:sz w:val="24"/>
        </w:rPr>
        <w:t xml:space="preserve"> </w:t>
      </w:r>
      <w:r>
        <w:rPr>
          <w:sz w:val="24"/>
        </w:rPr>
        <w:t>(силы,</w:t>
      </w:r>
      <w:r>
        <w:rPr>
          <w:spacing w:val="-2"/>
          <w:sz w:val="24"/>
        </w:rPr>
        <w:t xml:space="preserve"> </w:t>
      </w:r>
      <w:r>
        <w:rPr>
          <w:sz w:val="24"/>
        </w:rPr>
        <w:t>быстроты,</w:t>
      </w:r>
      <w:r>
        <w:rPr>
          <w:spacing w:val="-2"/>
          <w:sz w:val="24"/>
        </w:rPr>
        <w:t xml:space="preserve"> </w:t>
      </w:r>
      <w:r>
        <w:rPr>
          <w:sz w:val="24"/>
        </w:rPr>
        <w:t>выносливости,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гибкости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координации);</w:t>
      </w:r>
    </w:p>
    <w:p>
      <w:pPr>
        <w:pStyle w:val="9"/>
        <w:numPr>
          <w:ilvl w:val="1"/>
          <w:numId w:val="5"/>
        </w:numPr>
        <w:tabs>
          <w:tab w:val="left" w:pos="980"/>
        </w:tabs>
        <w:spacing w:before="2" w:after="0" w:line="293" w:lineRule="exact"/>
        <w:ind w:left="979" w:right="0" w:hanging="287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акробатические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комбинации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упражнений;</w:t>
      </w:r>
    </w:p>
    <w:p>
      <w:pPr>
        <w:pStyle w:val="9"/>
        <w:numPr>
          <w:ilvl w:val="1"/>
          <w:numId w:val="5"/>
        </w:numPr>
        <w:tabs>
          <w:tab w:val="left" w:pos="980"/>
        </w:tabs>
        <w:spacing w:before="2" w:after="0" w:line="237" w:lineRule="auto"/>
        <w:ind w:left="979" w:right="585" w:hanging="287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14"/>
          <w:sz w:val="24"/>
        </w:rPr>
        <w:t xml:space="preserve"> </w:t>
      </w:r>
      <w:r>
        <w:rPr>
          <w:sz w:val="24"/>
        </w:rPr>
        <w:t>гимнастические</w:t>
      </w:r>
      <w:r>
        <w:rPr>
          <w:spacing w:val="15"/>
          <w:sz w:val="24"/>
        </w:rPr>
        <w:t xml:space="preserve"> </w:t>
      </w:r>
      <w:r>
        <w:rPr>
          <w:sz w:val="24"/>
        </w:rPr>
        <w:t>комбинации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8"/>
          <w:sz w:val="24"/>
        </w:rPr>
        <w:t xml:space="preserve"> </w:t>
      </w:r>
      <w:r>
        <w:rPr>
          <w:sz w:val="24"/>
        </w:rPr>
        <w:t>снарядах</w:t>
      </w:r>
      <w:r>
        <w:rPr>
          <w:spacing w:val="15"/>
          <w:sz w:val="24"/>
        </w:rPr>
        <w:t xml:space="preserve"> </w:t>
      </w:r>
      <w:r>
        <w:rPr>
          <w:sz w:val="24"/>
        </w:rPr>
        <w:t>из</w:t>
      </w:r>
      <w:r>
        <w:rPr>
          <w:spacing w:val="14"/>
          <w:sz w:val="24"/>
        </w:rPr>
        <w:t xml:space="preserve"> </w:t>
      </w:r>
      <w:r>
        <w:rPr>
          <w:sz w:val="24"/>
        </w:rPr>
        <w:t>числа</w:t>
      </w:r>
      <w:r>
        <w:rPr>
          <w:spacing w:val="15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15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упражнений;</w:t>
      </w:r>
    </w:p>
    <w:p>
      <w:pPr>
        <w:pStyle w:val="9"/>
        <w:numPr>
          <w:ilvl w:val="1"/>
          <w:numId w:val="5"/>
        </w:numPr>
        <w:tabs>
          <w:tab w:val="left" w:pos="980"/>
        </w:tabs>
        <w:spacing w:before="2" w:after="0" w:line="240" w:lineRule="auto"/>
        <w:ind w:left="979" w:right="0" w:hanging="287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легкоатлетические 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беге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прыжках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высоту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длину);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320" w:right="260" w:bottom="280" w:left="300" w:header="720" w:footer="720" w:gutter="0"/>
          <w:cols w:space="720" w:num="1"/>
        </w:sectPr>
      </w:pPr>
    </w:p>
    <w:p>
      <w:pPr>
        <w:pStyle w:val="9"/>
        <w:numPr>
          <w:ilvl w:val="1"/>
          <w:numId w:val="5"/>
        </w:numPr>
        <w:tabs>
          <w:tab w:val="left" w:pos="980"/>
        </w:tabs>
        <w:spacing w:before="85" w:after="0" w:line="237" w:lineRule="auto"/>
        <w:ind w:left="979" w:right="594" w:hanging="287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лыжах</w:t>
      </w:r>
      <w:r>
        <w:rPr>
          <w:spacing w:val="1"/>
          <w:sz w:val="24"/>
        </w:rPr>
        <w:t xml:space="preserve"> </w:t>
      </w:r>
      <w:r>
        <w:rPr>
          <w:sz w:val="24"/>
        </w:rPr>
        <w:t>скользящими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ходьбы,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чередовать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дистанций</w:t>
      </w:r>
      <w:r>
        <w:rPr>
          <w:spacing w:val="1"/>
          <w:sz w:val="24"/>
        </w:rPr>
        <w:t xml:space="preserve"> </w:t>
      </w:r>
      <w:r>
        <w:rPr>
          <w:sz w:val="24"/>
        </w:rPr>
        <w:t>(для снежных</w:t>
      </w:r>
      <w:r>
        <w:rPr>
          <w:spacing w:val="2"/>
          <w:sz w:val="24"/>
        </w:rPr>
        <w:t xml:space="preserve"> </w:t>
      </w:r>
      <w:r>
        <w:rPr>
          <w:sz w:val="24"/>
        </w:rPr>
        <w:t>регионов России);</w:t>
      </w:r>
    </w:p>
    <w:p>
      <w:pPr>
        <w:pStyle w:val="9"/>
        <w:numPr>
          <w:ilvl w:val="1"/>
          <w:numId w:val="5"/>
        </w:numPr>
        <w:tabs>
          <w:tab w:val="left" w:pos="980"/>
        </w:tabs>
        <w:spacing w:before="5" w:after="0" w:line="240" w:lineRule="auto"/>
        <w:ind w:left="979" w:right="0" w:hanging="287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спуски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торможения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лыжах с</w:t>
      </w:r>
      <w:r>
        <w:rPr>
          <w:spacing w:val="-3"/>
          <w:sz w:val="24"/>
        </w:rPr>
        <w:t xml:space="preserve"> </w:t>
      </w:r>
      <w:r>
        <w:rPr>
          <w:sz w:val="24"/>
        </w:rPr>
        <w:t>пологого</w:t>
      </w:r>
      <w:r>
        <w:rPr>
          <w:spacing w:val="-3"/>
          <w:sz w:val="24"/>
        </w:rPr>
        <w:t xml:space="preserve"> </w:t>
      </w:r>
      <w:r>
        <w:rPr>
          <w:sz w:val="24"/>
        </w:rPr>
        <w:t>склона</w:t>
      </w:r>
      <w:r>
        <w:rPr>
          <w:spacing w:val="-3"/>
          <w:sz w:val="24"/>
        </w:rPr>
        <w:t xml:space="preserve"> </w:t>
      </w:r>
      <w:r>
        <w:rPr>
          <w:sz w:val="24"/>
        </w:rPr>
        <w:t>одним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разученных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способов;</w:t>
      </w:r>
    </w:p>
    <w:p>
      <w:pPr>
        <w:pStyle w:val="7"/>
        <w:spacing w:before="1"/>
      </w:pPr>
    </w:p>
    <w:p>
      <w:pPr>
        <w:pStyle w:val="9"/>
        <w:numPr>
          <w:ilvl w:val="1"/>
          <w:numId w:val="5"/>
        </w:numPr>
        <w:tabs>
          <w:tab w:val="left" w:pos="980"/>
        </w:tabs>
        <w:spacing w:before="0" w:after="0" w:line="237" w:lineRule="auto"/>
        <w:ind w:left="979" w:right="594" w:hanging="287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1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7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8"/>
          <w:sz w:val="24"/>
        </w:rPr>
        <w:t xml:space="preserve"> </w:t>
      </w:r>
      <w:r>
        <w:rPr>
          <w:sz w:val="24"/>
        </w:rPr>
        <w:t>игры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волейбол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9"/>
        <w:numPr>
          <w:ilvl w:val="1"/>
          <w:numId w:val="5"/>
        </w:numPr>
        <w:tabs>
          <w:tab w:val="left" w:pos="980"/>
        </w:tabs>
        <w:spacing w:before="5" w:after="0" w:line="237" w:lineRule="auto"/>
        <w:ind w:left="979" w:right="593" w:hanging="287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0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2"/>
          <w:sz w:val="24"/>
        </w:rPr>
        <w:t xml:space="preserve"> </w:t>
      </w:r>
      <w:r>
        <w:rPr>
          <w:sz w:val="24"/>
        </w:rPr>
        <w:t>игры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баскетбол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9"/>
        <w:numPr>
          <w:ilvl w:val="1"/>
          <w:numId w:val="5"/>
        </w:numPr>
        <w:tabs>
          <w:tab w:val="left" w:pos="980"/>
        </w:tabs>
        <w:spacing w:before="4" w:after="0" w:line="237" w:lineRule="auto"/>
        <w:ind w:left="979" w:right="595" w:hanging="287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19"/>
          <w:sz w:val="24"/>
        </w:rPr>
        <w:t xml:space="preserve"> </w:t>
      </w:r>
      <w:r>
        <w:rPr>
          <w:sz w:val="24"/>
        </w:rPr>
        <w:t>тестовые</w:t>
      </w:r>
      <w:r>
        <w:rPr>
          <w:spacing w:val="24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8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20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2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качеств.</w:t>
      </w:r>
    </w:p>
    <w:p>
      <w:pPr>
        <w:pStyle w:val="7"/>
        <w:rPr>
          <w:sz w:val="26"/>
        </w:rPr>
      </w:pPr>
    </w:p>
    <w:p>
      <w:pPr>
        <w:pStyle w:val="4"/>
        <w:spacing w:before="227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возможность:</w:t>
      </w:r>
    </w:p>
    <w:p>
      <w:pPr>
        <w:pStyle w:val="7"/>
        <w:spacing w:before="5"/>
        <w:rPr>
          <w:b/>
          <w:i/>
          <w:sz w:val="20"/>
        </w:rPr>
      </w:pPr>
    </w:p>
    <w:p>
      <w:pPr>
        <w:pStyle w:val="9"/>
        <w:numPr>
          <w:ilvl w:val="1"/>
          <w:numId w:val="5"/>
        </w:numPr>
        <w:tabs>
          <w:tab w:val="left" w:pos="980"/>
        </w:tabs>
        <w:spacing w:before="0" w:after="0" w:line="240" w:lineRule="auto"/>
        <w:ind w:left="979" w:right="588" w:hanging="287"/>
        <w:jc w:val="left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комплексы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упражнений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лечебной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имеющихся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индивидуальных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нарушений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показателях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здоровья;</w:t>
      </w:r>
    </w:p>
    <w:p>
      <w:pPr>
        <w:pStyle w:val="9"/>
        <w:numPr>
          <w:ilvl w:val="1"/>
          <w:numId w:val="5"/>
        </w:numPr>
        <w:tabs>
          <w:tab w:val="left" w:pos="980"/>
        </w:tabs>
        <w:spacing w:before="4" w:after="0" w:line="237" w:lineRule="auto"/>
        <w:ind w:left="979" w:right="592" w:hanging="287"/>
        <w:jc w:val="left"/>
        <w:rPr>
          <w:i/>
          <w:sz w:val="24"/>
        </w:rPr>
      </w:pPr>
      <w:r>
        <w:rPr>
          <w:i/>
          <w:sz w:val="24"/>
        </w:rPr>
        <w:t>преодолевать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естественные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искусственные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препятствия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разнообразных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способов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лазания, прыжков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бега;</w:t>
      </w:r>
    </w:p>
    <w:p>
      <w:pPr>
        <w:pStyle w:val="9"/>
        <w:numPr>
          <w:ilvl w:val="1"/>
          <w:numId w:val="5"/>
        </w:numPr>
        <w:tabs>
          <w:tab w:val="left" w:pos="980"/>
        </w:tabs>
        <w:spacing w:before="2" w:after="0" w:line="293" w:lineRule="exact"/>
        <w:ind w:left="979" w:right="0" w:hanging="287"/>
        <w:jc w:val="left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судейство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одному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осваиваемых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спорта;</w:t>
      </w:r>
    </w:p>
    <w:p>
      <w:pPr>
        <w:pStyle w:val="9"/>
        <w:numPr>
          <w:ilvl w:val="1"/>
          <w:numId w:val="5"/>
        </w:numPr>
        <w:tabs>
          <w:tab w:val="left" w:pos="980"/>
        </w:tabs>
        <w:spacing w:before="0" w:after="0" w:line="293" w:lineRule="exact"/>
        <w:ind w:left="979" w:right="0" w:hanging="287"/>
        <w:jc w:val="left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тестовые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нормативы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подготовке.</w:t>
      </w:r>
    </w:p>
    <w:p>
      <w:pPr>
        <w:pStyle w:val="9"/>
        <w:numPr>
          <w:ilvl w:val="1"/>
          <w:numId w:val="5"/>
        </w:numPr>
        <w:tabs>
          <w:tab w:val="left" w:pos="980"/>
        </w:tabs>
        <w:spacing w:before="2" w:after="0" w:line="237" w:lineRule="auto"/>
        <w:ind w:left="979" w:right="585" w:hanging="287"/>
        <w:jc w:val="left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нормы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всероссийского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физкультурно-спортивного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комплекса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«Готов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труду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обороне</w:t>
      </w:r>
    </w:p>
    <w:p>
      <w:pPr>
        <w:pStyle w:val="7"/>
        <w:rPr>
          <w:i/>
          <w:sz w:val="26"/>
        </w:rPr>
      </w:pPr>
    </w:p>
    <w:p>
      <w:pPr>
        <w:pStyle w:val="7"/>
        <w:rPr>
          <w:i/>
          <w:sz w:val="26"/>
        </w:rPr>
      </w:pPr>
    </w:p>
    <w:p>
      <w:pPr>
        <w:pStyle w:val="7"/>
        <w:rPr>
          <w:i/>
          <w:sz w:val="26"/>
        </w:rPr>
      </w:pPr>
    </w:p>
    <w:p>
      <w:pPr>
        <w:pStyle w:val="3"/>
        <w:spacing w:before="179"/>
        <w:ind w:left="852"/>
      </w:pPr>
      <w:r>
        <w:t>11</w:t>
      </w:r>
      <w:r>
        <w:rPr>
          <w:spacing w:val="-1"/>
        </w:rPr>
        <w:t xml:space="preserve"> </w:t>
      </w:r>
      <w:r>
        <w:t>класс</w:t>
      </w:r>
    </w:p>
    <w:p>
      <w:pPr>
        <w:pStyle w:val="7"/>
        <w:rPr>
          <w:b/>
        </w:rPr>
      </w:pPr>
    </w:p>
    <w:p>
      <w:pPr>
        <w:spacing w:before="0" w:line="274" w:lineRule="exact"/>
        <w:ind w:left="1195" w:right="0" w:firstLine="0"/>
        <w:jc w:val="both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</w:p>
    <w:p>
      <w:pPr>
        <w:pStyle w:val="7"/>
        <w:ind w:left="552" w:right="590"/>
        <w:jc w:val="both"/>
      </w:pPr>
      <w:r>
        <w:t>-воспитание российской гражданской идентичности: патриотизма, любви и уважения к Отечеству,</w:t>
      </w:r>
      <w:r>
        <w:rPr>
          <w:spacing w:val="1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гордости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Родину,</w:t>
      </w:r>
      <w:r>
        <w:rPr>
          <w:spacing w:val="-1"/>
        </w:rPr>
        <w:t xml:space="preserve"> </w:t>
      </w:r>
      <w:r>
        <w:t>прошлое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настоящее многонационального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России;</w:t>
      </w:r>
    </w:p>
    <w:p>
      <w:pPr>
        <w:pStyle w:val="7"/>
        <w:ind w:left="552" w:right="596"/>
        <w:jc w:val="both"/>
      </w:pPr>
      <w:r>
        <w:t>-знание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человечества;</w:t>
      </w:r>
    </w:p>
    <w:p>
      <w:pPr>
        <w:pStyle w:val="7"/>
        <w:ind w:left="552"/>
        <w:jc w:val="both"/>
      </w:pPr>
      <w:r>
        <w:t>-воспитание</w:t>
      </w:r>
      <w:r>
        <w:rPr>
          <w:spacing w:val="-4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долга</w:t>
      </w:r>
      <w:r>
        <w:rPr>
          <w:spacing w:val="-5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Родиной;</w:t>
      </w:r>
    </w:p>
    <w:p>
      <w:pPr>
        <w:pStyle w:val="7"/>
        <w:ind w:left="552" w:right="592"/>
        <w:jc w:val="both"/>
      </w:pPr>
      <w:r>
        <w:t>-формирование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учитывающего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культурное,</w:t>
      </w:r>
      <w:r>
        <w:rPr>
          <w:spacing w:val="1"/>
        </w:rPr>
        <w:t xml:space="preserve"> </w:t>
      </w:r>
      <w:r>
        <w:t>языковое,</w:t>
      </w:r>
      <w:r>
        <w:rPr>
          <w:spacing w:val="1"/>
        </w:rPr>
        <w:t xml:space="preserve"> </w:t>
      </w:r>
      <w:r>
        <w:t>духовное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-2"/>
        </w:rPr>
        <w:t xml:space="preserve"> </w:t>
      </w:r>
      <w:r>
        <w:t>современного мира;</w:t>
      </w:r>
    </w:p>
    <w:p>
      <w:pPr>
        <w:pStyle w:val="7"/>
        <w:ind w:left="552" w:right="591"/>
        <w:jc w:val="both"/>
      </w:pPr>
      <w:r>
        <w:t>-формирование осознанного, уважительного и доброжелательного отношения к другому человеку,</w:t>
      </w:r>
      <w:r>
        <w:rPr>
          <w:spacing w:val="-57"/>
        </w:rPr>
        <w:t xml:space="preserve"> </w:t>
      </w:r>
      <w:r>
        <w:t>его мнению, мировоззрению, культуре, языку, вере, гражданской позиции, к истории, культуре,</w:t>
      </w:r>
      <w:r>
        <w:rPr>
          <w:spacing w:val="1"/>
        </w:rPr>
        <w:t xml:space="preserve"> </w:t>
      </w:r>
      <w:r>
        <w:t>религии,</w:t>
      </w:r>
      <w:r>
        <w:rPr>
          <w:spacing w:val="-1"/>
        </w:rPr>
        <w:t xml:space="preserve"> </w:t>
      </w:r>
      <w:r>
        <w:t>традициям, языкам,</w:t>
      </w:r>
      <w:r>
        <w:rPr>
          <w:spacing w:val="-1"/>
        </w:rPr>
        <w:t xml:space="preserve"> </w:t>
      </w:r>
      <w:r>
        <w:t>ценностям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 и народов</w:t>
      </w:r>
      <w:r>
        <w:rPr>
          <w:spacing w:val="-1"/>
        </w:rPr>
        <w:t xml:space="preserve"> </w:t>
      </w:r>
      <w:r>
        <w:t>мира;</w:t>
      </w:r>
    </w:p>
    <w:p>
      <w:pPr>
        <w:pStyle w:val="7"/>
        <w:ind w:left="552"/>
        <w:jc w:val="both"/>
      </w:pPr>
      <w:r>
        <w:t>-готовности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диалог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людьми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достигать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нѐм взаимопонимания;</w:t>
      </w:r>
    </w:p>
    <w:p>
      <w:pPr>
        <w:pStyle w:val="7"/>
        <w:ind w:left="552" w:right="595"/>
        <w:jc w:val="both"/>
      </w:pPr>
      <w:r>
        <w:t>-освоение социальных норм, правил поведения, ролей и форм социальной жизни в группах и</w:t>
      </w:r>
      <w:r>
        <w:rPr>
          <w:spacing w:val="1"/>
        </w:rPr>
        <w:t xml:space="preserve"> </w:t>
      </w:r>
      <w:r>
        <w:t>сообществах,</w:t>
      </w:r>
      <w:r>
        <w:rPr>
          <w:spacing w:val="-1"/>
        </w:rPr>
        <w:t xml:space="preserve"> </w:t>
      </w:r>
      <w:r>
        <w:t>включая взрослые</w:t>
      </w:r>
      <w:r>
        <w:rPr>
          <w:spacing w:val="-2"/>
        </w:rPr>
        <w:t xml:space="preserve"> </w:t>
      </w:r>
      <w:r>
        <w:t>и социальные</w:t>
      </w:r>
      <w:r>
        <w:rPr>
          <w:spacing w:val="-3"/>
        </w:rPr>
        <w:t xml:space="preserve"> </w:t>
      </w:r>
      <w:r>
        <w:t>сообщества;</w:t>
      </w:r>
    </w:p>
    <w:p>
      <w:pPr>
        <w:pStyle w:val="7"/>
        <w:ind w:left="552" w:right="590"/>
        <w:jc w:val="both"/>
      </w:pPr>
      <w:r>
        <w:t>-развитие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6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осознанного</w:t>
      </w:r>
      <w:r>
        <w:rPr>
          <w:spacing w:val="-4"/>
        </w:rPr>
        <w:t xml:space="preserve"> </w:t>
      </w:r>
      <w:r>
        <w:t>и ответственного</w:t>
      </w:r>
      <w:r>
        <w:rPr>
          <w:spacing w:val="-1"/>
        </w:rPr>
        <w:t xml:space="preserve"> </w:t>
      </w:r>
      <w:r>
        <w:t>отношения к</w:t>
      </w:r>
      <w:r>
        <w:rPr>
          <w:spacing w:val="-1"/>
        </w:rPr>
        <w:t xml:space="preserve"> </w:t>
      </w:r>
      <w:r>
        <w:t>собственным</w:t>
      </w:r>
      <w:r>
        <w:rPr>
          <w:spacing w:val="-2"/>
        </w:rPr>
        <w:t xml:space="preserve"> </w:t>
      </w:r>
      <w:r>
        <w:t>поступкам;</w:t>
      </w:r>
    </w:p>
    <w:p>
      <w:pPr>
        <w:pStyle w:val="7"/>
        <w:ind w:left="552" w:right="584"/>
        <w:jc w:val="both"/>
      </w:pPr>
      <w:r>
        <w:t>-формирование коммуникативной компетентности в общении и сотрудничестве со сверстниками,</w:t>
      </w:r>
      <w:r>
        <w:rPr>
          <w:spacing w:val="1"/>
        </w:rPr>
        <w:t xml:space="preserve"> </w:t>
      </w:r>
      <w:r>
        <w:t>старшими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образовательной,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полезной,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-1"/>
        </w:rPr>
        <w:t xml:space="preserve"> </w:t>
      </w:r>
      <w:r>
        <w:t>творческой и других</w:t>
      </w:r>
      <w:r>
        <w:rPr>
          <w:spacing w:val="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деятельности;</w:t>
      </w:r>
    </w:p>
    <w:p>
      <w:pPr>
        <w:pStyle w:val="7"/>
        <w:ind w:left="672"/>
        <w:jc w:val="both"/>
      </w:pPr>
      <w:r>
        <w:t>-формирование</w:t>
      </w:r>
      <w:r>
        <w:rPr>
          <w:spacing w:val="-4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</w:t>
      </w:r>
    </w:p>
    <w:p>
      <w:pPr>
        <w:pStyle w:val="7"/>
        <w:spacing w:before="10"/>
        <w:rPr>
          <w:sz w:val="23"/>
        </w:rPr>
      </w:pPr>
    </w:p>
    <w:p>
      <w:pPr>
        <w:pStyle w:val="7"/>
        <w:ind w:left="552" w:right="591"/>
        <w:jc w:val="both"/>
      </w:pPr>
      <w:r>
        <w:t>Личностные результаты отражаются в готовности обучающихся к саморазвитию индивидуальных</w:t>
      </w:r>
      <w:r>
        <w:rPr>
          <w:spacing w:val="1"/>
        </w:rPr>
        <w:t xml:space="preserve"> </w:t>
      </w:r>
      <w:r>
        <w:t>свойств личности, которые приобретаются в процессе освоения учебного предмета «Физическая</w:t>
      </w:r>
      <w:r>
        <w:rPr>
          <w:spacing w:val="1"/>
        </w:rPr>
        <w:t xml:space="preserve"> </w:t>
      </w:r>
      <w:r>
        <w:t>культура». Они</w:t>
      </w:r>
      <w:r>
        <w:rPr>
          <w:spacing w:val="-1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идентичности,</w:t>
      </w:r>
      <w:r>
        <w:rPr>
          <w:spacing w:val="-1"/>
        </w:rPr>
        <w:t xml:space="preserve"> </w:t>
      </w:r>
      <w:r>
        <w:t>сформированную</w:t>
      </w:r>
      <w:r>
        <w:rPr>
          <w:spacing w:val="-2"/>
        </w:rPr>
        <w:t xml:space="preserve"> </w:t>
      </w:r>
      <w:r>
        <w:t>мотивацию</w:t>
      </w:r>
    </w:p>
    <w:p>
      <w:pPr>
        <w:spacing w:after="0"/>
        <w:jc w:val="both"/>
        <w:sectPr>
          <w:pgSz w:w="11910" w:h="16840"/>
          <w:pgMar w:top="320" w:right="260" w:bottom="280" w:left="300" w:header="720" w:footer="720" w:gutter="0"/>
          <w:cols w:space="720" w:num="1"/>
        </w:sectPr>
      </w:pPr>
    </w:p>
    <w:p>
      <w:pPr>
        <w:pStyle w:val="7"/>
        <w:spacing w:before="60"/>
        <w:ind w:left="552" w:right="583"/>
        <w:jc w:val="both"/>
      </w:pPr>
      <w:r>
        <w:t>к обучению и познанию в сфере физической культуры, умения использовать ценности физической</w:t>
      </w:r>
      <w:r>
        <w:rPr>
          <w:spacing w:val="-57"/>
        </w:rPr>
        <w:t xml:space="preserve"> </w:t>
      </w:r>
      <w:r>
        <w:t>культуры для удовлетворения индивидуальных интересов и потребностей, достижения личностно</w:t>
      </w:r>
      <w:r>
        <w:rPr>
          <w:spacing w:val="1"/>
        </w:rPr>
        <w:t xml:space="preserve"> </w:t>
      </w:r>
      <w:r>
        <w:t>значимых результатов в</w:t>
      </w:r>
      <w:r>
        <w:rPr>
          <w:spacing w:val="-1"/>
        </w:rPr>
        <w:t xml:space="preserve"> </w:t>
      </w:r>
      <w:r>
        <w:t>физическом</w:t>
      </w:r>
      <w:r>
        <w:rPr>
          <w:spacing w:val="-1"/>
        </w:rPr>
        <w:t xml:space="preserve"> </w:t>
      </w:r>
      <w:r>
        <w:t>совершенстве.:</w:t>
      </w:r>
    </w:p>
    <w:p>
      <w:pPr>
        <w:pStyle w:val="7"/>
        <w:ind w:left="552" w:right="585"/>
        <w:jc w:val="both"/>
      </w:pPr>
      <w:r>
        <w:t>.с максимальной скоростью пробегать 60 м из положения низкого старта; в равномерном темпе</w:t>
      </w:r>
      <w:r>
        <w:rPr>
          <w:spacing w:val="1"/>
        </w:rPr>
        <w:t xml:space="preserve"> </w:t>
      </w:r>
      <w:r>
        <w:t>бегать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мин</w:t>
      </w:r>
      <w:r>
        <w:rPr>
          <w:spacing w:val="1"/>
        </w:rPr>
        <w:t xml:space="preserve"> </w:t>
      </w:r>
      <w:r>
        <w:t>(мальчики)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мин</w:t>
      </w:r>
      <w:r>
        <w:rPr>
          <w:spacing w:val="1"/>
        </w:rPr>
        <w:t xml:space="preserve"> </w:t>
      </w:r>
      <w:r>
        <w:t>(девочки);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быстрого</w:t>
      </w:r>
      <w:r>
        <w:rPr>
          <w:spacing w:val="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9—13</w:t>
      </w:r>
      <w:r>
        <w:rPr>
          <w:spacing w:val="1"/>
        </w:rPr>
        <w:t xml:space="preserve"> </w:t>
      </w:r>
      <w:r>
        <w:t>шагов</w:t>
      </w:r>
      <w:r>
        <w:rPr>
          <w:spacing w:val="-57"/>
        </w:rPr>
        <w:t xml:space="preserve"> </w:t>
      </w:r>
      <w:r>
        <w:t>совершать</w:t>
      </w:r>
      <w:r>
        <w:rPr>
          <w:spacing w:val="23"/>
        </w:rPr>
        <w:t xml:space="preserve"> </w:t>
      </w:r>
      <w:r>
        <w:t>прыжок</w:t>
      </w:r>
      <w:r>
        <w:rPr>
          <w:spacing w:val="23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длину;</w:t>
      </w:r>
      <w:r>
        <w:rPr>
          <w:spacing w:val="23"/>
        </w:rPr>
        <w:t xml:space="preserve"> </w:t>
      </w:r>
      <w:r>
        <w:t>выполнять</w:t>
      </w:r>
      <w:r>
        <w:rPr>
          <w:spacing w:val="21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9—13</w:t>
      </w:r>
      <w:r>
        <w:rPr>
          <w:spacing w:val="22"/>
        </w:rPr>
        <w:t xml:space="preserve"> </w:t>
      </w:r>
      <w:r>
        <w:t>шагов</w:t>
      </w:r>
      <w:r>
        <w:rPr>
          <w:spacing w:val="22"/>
        </w:rPr>
        <w:t xml:space="preserve"> </w:t>
      </w:r>
      <w:r>
        <w:t>разбега</w:t>
      </w:r>
      <w:r>
        <w:rPr>
          <w:spacing w:val="21"/>
        </w:rPr>
        <w:t xml:space="preserve"> </w:t>
      </w:r>
      <w:r>
        <w:t>прыжок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высоту</w:t>
      </w:r>
      <w:r>
        <w:rPr>
          <w:spacing w:val="17"/>
        </w:rPr>
        <w:t xml:space="preserve"> </w:t>
      </w:r>
      <w:r>
        <w:t>способом</w:t>
      </w:r>
    </w:p>
    <w:p>
      <w:pPr>
        <w:pStyle w:val="7"/>
        <w:ind w:left="552"/>
      </w:pPr>
      <w:r>
        <w:t>«перешагивание»;</w:t>
      </w:r>
    </w:p>
    <w:p>
      <w:pPr>
        <w:pStyle w:val="7"/>
        <w:ind w:left="552"/>
      </w:pPr>
      <w:r>
        <w:t>в</w:t>
      </w:r>
      <w:r>
        <w:rPr>
          <w:spacing w:val="-3"/>
        </w:rPr>
        <w:t xml:space="preserve"> </w:t>
      </w:r>
      <w:r>
        <w:t>метаниях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дальность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меткость:</w:t>
      </w:r>
      <w:r>
        <w:rPr>
          <w:spacing w:val="2"/>
        </w:rPr>
        <w:t xml:space="preserve"> </w:t>
      </w:r>
      <w:r>
        <w:t>метать</w:t>
      </w:r>
      <w:r>
        <w:rPr>
          <w:spacing w:val="-3"/>
        </w:rPr>
        <w:t xml:space="preserve"> </w:t>
      </w:r>
      <w:r>
        <w:t>малый</w:t>
      </w:r>
      <w:r>
        <w:rPr>
          <w:spacing w:val="-1"/>
        </w:rPr>
        <w:t xml:space="preserve"> </w:t>
      </w:r>
      <w:r>
        <w:t>мяч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мяч</w:t>
      </w:r>
      <w:r>
        <w:rPr>
          <w:spacing w:val="-2"/>
        </w:rPr>
        <w:t xml:space="preserve"> </w:t>
      </w:r>
      <w:r>
        <w:t>150</w:t>
      </w:r>
      <w:r>
        <w:rPr>
          <w:spacing w:val="-1"/>
        </w:rPr>
        <w:t xml:space="preserve"> </w:t>
      </w:r>
      <w:r>
        <w:t>г с</w:t>
      </w:r>
      <w:r>
        <w:rPr>
          <w:spacing w:val="-2"/>
        </w:rPr>
        <w:t xml:space="preserve"> </w:t>
      </w:r>
      <w:r>
        <w:t>места</w:t>
      </w:r>
    </w:p>
    <w:p>
      <w:pPr>
        <w:pStyle w:val="7"/>
        <w:ind w:left="552" w:right="588"/>
        <w:jc w:val="both"/>
      </w:pPr>
      <w:r>
        <w:t>в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акробатических</w:t>
      </w:r>
      <w:r>
        <w:rPr>
          <w:spacing w:val="1"/>
        </w:rPr>
        <w:t xml:space="preserve"> </w:t>
      </w:r>
      <w:r>
        <w:t>упражнениях: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комбинацию;</w:t>
      </w:r>
      <w:r>
        <w:rPr>
          <w:spacing w:val="1"/>
        </w:rPr>
        <w:t xml:space="preserve"> </w:t>
      </w:r>
      <w:r>
        <w:t>опорные</w:t>
      </w:r>
      <w:r>
        <w:rPr>
          <w:spacing w:val="60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козла;</w:t>
      </w:r>
      <w:r>
        <w:rPr>
          <w:spacing w:val="1"/>
        </w:rPr>
        <w:t xml:space="preserve"> </w:t>
      </w:r>
      <w:r>
        <w:t>комбинацию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(мяч,</w:t>
      </w:r>
      <w:r>
        <w:rPr>
          <w:spacing w:val="1"/>
        </w:rPr>
        <w:t xml:space="preserve"> </w:t>
      </w:r>
      <w:r>
        <w:t>палка,</w:t>
      </w:r>
      <w:r>
        <w:rPr>
          <w:spacing w:val="1"/>
        </w:rPr>
        <w:t xml:space="preserve"> </w:t>
      </w:r>
      <w:r>
        <w:t>скакалка,</w:t>
      </w:r>
      <w:r>
        <w:rPr>
          <w:spacing w:val="60"/>
        </w:rPr>
        <w:t xml:space="preserve"> </w:t>
      </w:r>
      <w:r>
        <w:t>обруч),</w:t>
      </w:r>
      <w:r>
        <w:rPr>
          <w:spacing w:val="1"/>
        </w:rPr>
        <w:t xml:space="preserve"> </w:t>
      </w:r>
      <w:r>
        <w:t>выполнять акробатическую комбинацию из четырѐх элементов, включающую кувырки вперѐд и</w:t>
      </w:r>
      <w:r>
        <w:rPr>
          <w:spacing w:val="1"/>
        </w:rPr>
        <w:t xml:space="preserve"> </w:t>
      </w:r>
      <w:r>
        <w:t>назад,</w:t>
      </w:r>
      <w:r>
        <w:rPr>
          <w:spacing w:val="-1"/>
        </w:rPr>
        <w:t xml:space="preserve"> </w:t>
      </w:r>
      <w:r>
        <w:t>кувырок вперѐд</w:t>
      </w:r>
      <w:r>
        <w:rPr>
          <w:spacing w:val="2"/>
        </w:rPr>
        <w:t xml:space="preserve"> </w:t>
      </w:r>
      <w:r>
        <w:t>и назад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полушпагат,</w:t>
      </w:r>
      <w:r>
        <w:rPr>
          <w:spacing w:val="4"/>
        </w:rPr>
        <w:t xml:space="preserve"> </w:t>
      </w:r>
      <w:r>
        <w:t>«мост»</w:t>
      </w:r>
    </w:p>
    <w:p>
      <w:pPr>
        <w:pStyle w:val="7"/>
        <w:ind w:left="552"/>
        <w:jc w:val="both"/>
      </w:pPr>
      <w:r>
        <w:t>в</w:t>
      </w:r>
      <w:r>
        <w:rPr>
          <w:spacing w:val="-4"/>
        </w:rPr>
        <w:t xml:space="preserve"> </w:t>
      </w:r>
      <w:r>
        <w:t>спортивных играх:</w:t>
      </w:r>
      <w:r>
        <w:rPr>
          <w:spacing w:val="-2"/>
        </w:rPr>
        <w:t xml:space="preserve"> </w:t>
      </w:r>
      <w:r>
        <w:t>играть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одну</w:t>
      </w:r>
      <w:r>
        <w:rPr>
          <w:spacing w:val="-10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игр</w:t>
      </w:r>
      <w:r>
        <w:rPr>
          <w:spacing w:val="-3"/>
        </w:rPr>
        <w:t xml:space="preserve"> </w:t>
      </w:r>
      <w:r>
        <w:t>(по упрощѐнным</w:t>
      </w:r>
      <w:r>
        <w:rPr>
          <w:spacing w:val="-5"/>
        </w:rPr>
        <w:t xml:space="preserve"> </w:t>
      </w:r>
      <w:r>
        <w:t>правилам);</w:t>
      </w:r>
    </w:p>
    <w:p>
      <w:pPr>
        <w:pStyle w:val="7"/>
        <w:ind w:left="552"/>
        <w:jc w:val="both"/>
      </w:pPr>
      <w:r>
        <w:t>-демонстрировать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ниже,</w:t>
      </w:r>
      <w:r>
        <w:rPr>
          <w:spacing w:val="-3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средний уровень</w:t>
      </w:r>
      <w:r>
        <w:rPr>
          <w:spacing w:val="-3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способностей;</w:t>
      </w:r>
    </w:p>
    <w:p>
      <w:pPr>
        <w:pStyle w:val="7"/>
        <w:ind w:left="552" w:right="589"/>
        <w:jc w:val="both"/>
      </w:pPr>
      <w:r>
        <w:t>-владеть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быстроты,</w:t>
      </w:r>
      <w:r>
        <w:rPr>
          <w:spacing w:val="1"/>
        </w:rPr>
        <w:t xml:space="preserve"> </w:t>
      </w:r>
      <w:r>
        <w:t>координации,</w:t>
      </w:r>
      <w:r>
        <w:rPr>
          <w:spacing w:val="1"/>
        </w:rPr>
        <w:t xml:space="preserve"> </w:t>
      </w:r>
      <w:r>
        <w:t>выносливости,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гибкости;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самоконтроля и безопасности во</w:t>
      </w:r>
      <w:r>
        <w:rPr>
          <w:spacing w:val="-2"/>
        </w:rPr>
        <w:t xml:space="preserve"> </w:t>
      </w:r>
      <w:r>
        <w:t>время выполнения</w:t>
      </w:r>
      <w:r>
        <w:rPr>
          <w:spacing w:val="1"/>
        </w:rPr>
        <w:t xml:space="preserve"> </w:t>
      </w:r>
      <w:r>
        <w:t>упражнений;</w:t>
      </w:r>
    </w:p>
    <w:p>
      <w:pPr>
        <w:pStyle w:val="7"/>
        <w:ind w:left="552" w:right="592"/>
        <w:jc w:val="both"/>
      </w:pPr>
      <w:r>
        <w:t>-владеть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упражнениями: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коллективе,</w:t>
      </w:r>
    </w:p>
    <w:p>
      <w:pPr>
        <w:pStyle w:val="7"/>
        <w:ind w:left="552" w:right="584"/>
        <w:jc w:val="both"/>
      </w:pPr>
      <w:r>
        <w:t>правила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гигиену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личную</w:t>
      </w:r>
      <w:r>
        <w:rPr>
          <w:spacing w:val="1"/>
        </w:rPr>
        <w:t xml:space="preserve"> </w:t>
      </w:r>
      <w:r>
        <w:t>гигиену;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учителю;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товарищей,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недостаточную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подготовленность;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активность,</w:t>
      </w:r>
      <w:r>
        <w:rPr>
          <w:spacing w:val="-1"/>
        </w:rPr>
        <w:t xml:space="preserve"> </w:t>
      </w:r>
      <w:r>
        <w:t>самостоятельность, выдержку</w:t>
      </w:r>
      <w:r>
        <w:rPr>
          <w:spacing w:val="-8"/>
        </w:rPr>
        <w:t xml:space="preserve"> </w:t>
      </w:r>
      <w:r>
        <w:t>и самообладание.</w:t>
      </w:r>
    </w:p>
    <w:p>
      <w:pPr>
        <w:pStyle w:val="7"/>
        <w:spacing w:before="4"/>
      </w:pPr>
    </w:p>
    <w:p>
      <w:pPr>
        <w:pStyle w:val="3"/>
        <w:spacing w:line="274" w:lineRule="exact"/>
        <w:ind w:left="1075"/>
        <w:jc w:val="both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>
      <w:pPr>
        <w:pStyle w:val="7"/>
        <w:ind w:left="552" w:right="589"/>
        <w:jc w:val="both"/>
      </w:pPr>
      <w:r>
        <w:t>-умение самостоятельно определять цели своего обучения, ставить и формулировать для себя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учѐбе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деятельности;</w:t>
      </w:r>
    </w:p>
    <w:p>
      <w:pPr>
        <w:pStyle w:val="7"/>
        <w:ind w:left="552"/>
        <w:jc w:val="both"/>
      </w:pPr>
      <w:r>
        <w:t>-умение</w:t>
      </w:r>
      <w:r>
        <w:rPr>
          <w:spacing w:val="-5"/>
        </w:rPr>
        <w:t xml:space="preserve"> </w:t>
      </w:r>
      <w:r>
        <w:t>соотносить</w:t>
      </w:r>
      <w:r>
        <w:rPr>
          <w:spacing w:val="-4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планируемыми</w:t>
      </w:r>
      <w:r>
        <w:rPr>
          <w:spacing w:val="-4"/>
        </w:rPr>
        <w:t xml:space="preserve"> </w:t>
      </w:r>
      <w:r>
        <w:t>результатами,</w:t>
      </w:r>
    </w:p>
    <w:p>
      <w:pPr>
        <w:pStyle w:val="7"/>
        <w:ind w:left="552" w:right="587"/>
        <w:jc w:val="both"/>
      </w:pPr>
      <w:r>
        <w:t>-осуществлять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способы действий в рамках предложенных условий и требований, корректировать свои действия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изменяющейся ситуацией;</w:t>
      </w:r>
    </w:p>
    <w:p>
      <w:pPr>
        <w:pStyle w:val="7"/>
        <w:ind w:left="552" w:right="592"/>
        <w:jc w:val="both"/>
      </w:pPr>
      <w:r>
        <w:t>-умение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решения;</w:t>
      </w:r>
    </w:p>
    <w:p>
      <w:pPr>
        <w:pStyle w:val="7"/>
        <w:ind w:left="552" w:right="583"/>
        <w:jc w:val="both"/>
      </w:pPr>
      <w:r>
        <w:t>-владение основами самоконтроля, самооценки, принятия решений и осуществления осознанного</w:t>
      </w:r>
      <w:r>
        <w:rPr>
          <w:spacing w:val="1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учебной и познавательной</w:t>
      </w:r>
      <w:r>
        <w:rPr>
          <w:spacing w:val="-1"/>
        </w:rPr>
        <w:t xml:space="preserve"> </w:t>
      </w:r>
      <w:r>
        <w:t>деятельности;</w:t>
      </w:r>
    </w:p>
    <w:p>
      <w:pPr>
        <w:pStyle w:val="7"/>
        <w:ind w:left="552" w:right="597"/>
        <w:jc w:val="both"/>
      </w:pPr>
      <w:r>
        <w:t>-умение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</w:p>
    <w:p>
      <w:pPr>
        <w:pStyle w:val="7"/>
        <w:ind w:left="552" w:right="595" w:firstLine="60"/>
        <w:jc w:val="both"/>
      </w:pPr>
      <w:r>
        <w:t>-умение работать индивидуально и в группе: находить общее решение и разрешать конфликты 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согласования позиций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учѐта</w:t>
      </w:r>
      <w:r>
        <w:rPr>
          <w:spacing w:val="-1"/>
        </w:rPr>
        <w:t xml:space="preserve"> </w:t>
      </w:r>
      <w:r>
        <w:t>интересов;</w:t>
      </w:r>
    </w:p>
    <w:p>
      <w:pPr>
        <w:pStyle w:val="7"/>
        <w:ind w:left="552"/>
        <w:jc w:val="both"/>
      </w:pPr>
      <w:r>
        <w:t>-умение</w:t>
      </w:r>
      <w:r>
        <w:rPr>
          <w:spacing w:val="-5"/>
        </w:rPr>
        <w:t xml:space="preserve"> </w:t>
      </w:r>
      <w:r>
        <w:t>формулировать,</w:t>
      </w:r>
      <w:r>
        <w:rPr>
          <w:spacing w:val="-4"/>
        </w:rPr>
        <w:t xml:space="preserve"> </w:t>
      </w:r>
      <w:r>
        <w:t>аргументировать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отстаивать</w:t>
      </w:r>
      <w:r>
        <w:rPr>
          <w:spacing w:val="-3"/>
        </w:rPr>
        <w:t xml:space="preserve"> </w:t>
      </w:r>
      <w:r>
        <w:t>своѐ</w:t>
      </w:r>
      <w:r>
        <w:rPr>
          <w:spacing w:val="-6"/>
        </w:rPr>
        <w:t xml:space="preserve"> </w:t>
      </w:r>
      <w:r>
        <w:t>мнение;</w:t>
      </w:r>
    </w:p>
    <w:p>
      <w:pPr>
        <w:pStyle w:val="7"/>
        <w:ind w:left="552" w:right="598"/>
        <w:jc w:val="both"/>
      </w:pPr>
      <w:r>
        <w:t>-умение осознанно использовать речевые средства в соответствии с задачей коммуникации, для</w:t>
      </w:r>
      <w:r>
        <w:rPr>
          <w:spacing w:val="1"/>
        </w:rPr>
        <w:t xml:space="preserve"> </w:t>
      </w:r>
      <w:r>
        <w:t>выражения</w:t>
      </w:r>
      <w:r>
        <w:rPr>
          <w:spacing w:val="-4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чувств,</w:t>
      </w:r>
      <w:r>
        <w:rPr>
          <w:spacing w:val="-5"/>
        </w:rPr>
        <w:t xml:space="preserve"> </w:t>
      </w:r>
      <w:r>
        <w:t>мыслей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потребностей,</w:t>
      </w:r>
      <w:r>
        <w:rPr>
          <w:spacing w:val="-4"/>
        </w:rPr>
        <w:t xml:space="preserve"> </w:t>
      </w:r>
      <w:r>
        <w:t>планирования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регуляции</w:t>
      </w:r>
      <w:r>
        <w:rPr>
          <w:spacing w:val="-4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деятельности:</w:t>
      </w:r>
    </w:p>
    <w:p>
      <w:pPr>
        <w:pStyle w:val="7"/>
        <w:ind w:left="552" w:right="594"/>
        <w:jc w:val="both"/>
      </w:pPr>
      <w:r>
        <w:t>-овладение</w:t>
      </w:r>
      <w:r>
        <w:rPr>
          <w:spacing w:val="1"/>
        </w:rPr>
        <w:t xml:space="preserve"> </w:t>
      </w:r>
      <w:r>
        <w:t>сведениями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 качеств;</w:t>
      </w:r>
    </w:p>
    <w:p>
      <w:pPr>
        <w:pStyle w:val="7"/>
        <w:ind w:left="552"/>
        <w:jc w:val="both"/>
      </w:pPr>
      <w:r>
        <w:t>-понимание</w:t>
      </w:r>
      <w:r>
        <w:rPr>
          <w:spacing w:val="-7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важнейших</w:t>
      </w:r>
      <w:r>
        <w:rPr>
          <w:spacing w:val="2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самореализации</w:t>
      </w:r>
      <w:r>
        <w:rPr>
          <w:spacing w:val="-3"/>
        </w:rPr>
        <w:t xml:space="preserve"> </w:t>
      </w:r>
      <w:r>
        <w:t>человека.</w:t>
      </w:r>
    </w:p>
    <w:p>
      <w:pPr>
        <w:pStyle w:val="7"/>
        <w:ind w:left="552" w:right="584"/>
        <w:jc w:val="both"/>
      </w:pPr>
      <w:r>
        <w:t>-понимание физической культуры как средства организации и активного ведения здорового образа</w:t>
      </w:r>
      <w:r>
        <w:rPr>
          <w:spacing w:val="-57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профилактики</w:t>
      </w:r>
      <w:r>
        <w:rPr>
          <w:spacing w:val="-2"/>
        </w:rPr>
        <w:t xml:space="preserve"> </w:t>
      </w:r>
      <w:r>
        <w:t>вредных</w:t>
      </w:r>
      <w:r>
        <w:rPr>
          <w:spacing w:val="-1"/>
        </w:rPr>
        <w:t xml:space="preserve"> </w:t>
      </w:r>
      <w:r>
        <w:t>привычек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девиантного</w:t>
      </w:r>
      <w:r>
        <w:rPr>
          <w:spacing w:val="-2"/>
        </w:rPr>
        <w:t xml:space="preserve"> </w:t>
      </w:r>
      <w:r>
        <w:t>(отклоняющегося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норм)</w:t>
      </w:r>
      <w:r>
        <w:rPr>
          <w:spacing w:val="-2"/>
        </w:rPr>
        <w:t xml:space="preserve"> </w:t>
      </w:r>
      <w:r>
        <w:t>поведения.</w:t>
      </w:r>
    </w:p>
    <w:p>
      <w:pPr>
        <w:pStyle w:val="7"/>
        <w:ind w:left="552" w:right="590"/>
        <w:jc w:val="both"/>
      </w:pPr>
      <w:r>
        <w:t>-бережное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доброжелательности и отзывчивости к людям, имеющим ограниченные возможности и нарушения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состоянии здоровья;</w:t>
      </w:r>
    </w:p>
    <w:p>
      <w:pPr>
        <w:pStyle w:val="7"/>
        <w:ind w:left="552" w:right="593"/>
        <w:jc w:val="both"/>
      </w:pPr>
      <w:r>
        <w:t>-проявление уважительного отношения к окружающим, товарищам по команде и соперникам,</w:t>
      </w:r>
      <w:r>
        <w:rPr>
          <w:spacing w:val="1"/>
        </w:rPr>
        <w:t xml:space="preserve"> </w:t>
      </w:r>
      <w:r>
        <w:t>проявление культуры взаимодействия, терпимости и толерантности в достижении общих целей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совместной деятельности;</w:t>
      </w:r>
    </w:p>
    <w:p>
      <w:pPr>
        <w:spacing w:after="0"/>
        <w:jc w:val="both"/>
        <w:sectPr>
          <w:pgSz w:w="11910" w:h="16840"/>
          <w:pgMar w:top="340" w:right="260" w:bottom="280" w:left="300" w:header="720" w:footer="720" w:gutter="0"/>
          <w:cols w:space="720" w:num="1"/>
        </w:sectPr>
      </w:pPr>
    </w:p>
    <w:p>
      <w:pPr>
        <w:pStyle w:val="7"/>
        <w:spacing w:before="63" w:line="237" w:lineRule="auto"/>
        <w:ind w:left="552" w:right="594"/>
        <w:jc w:val="both"/>
      </w:pPr>
      <w:r>
        <w:t>ответственное отношение к порученному делу, проявление дисциплинированности и готовности</w:t>
      </w:r>
      <w:r>
        <w:rPr>
          <w:spacing w:val="1"/>
        </w:rPr>
        <w:t xml:space="preserve"> </w:t>
      </w:r>
      <w:r>
        <w:t>отстаивать</w:t>
      </w:r>
      <w:r>
        <w:rPr>
          <w:spacing w:val="-1"/>
        </w:rPr>
        <w:t xml:space="preserve"> </w:t>
      </w:r>
      <w:r>
        <w:t>собственные</w:t>
      </w:r>
      <w:r>
        <w:rPr>
          <w:spacing w:val="-3"/>
        </w:rPr>
        <w:t xml:space="preserve"> </w:t>
      </w:r>
      <w:r>
        <w:t>позиции,</w:t>
      </w:r>
      <w:r>
        <w:rPr>
          <w:spacing w:val="-1"/>
        </w:rPr>
        <w:t xml:space="preserve"> </w:t>
      </w:r>
      <w:r>
        <w:t>отвечать за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собственной деятельности</w:t>
      </w:r>
    </w:p>
    <w:p>
      <w:pPr>
        <w:pStyle w:val="7"/>
        <w:spacing w:before="1"/>
        <w:ind w:left="552" w:right="594"/>
        <w:jc w:val="both"/>
      </w:pPr>
      <w:r>
        <w:t>-добросовестное</w:t>
      </w:r>
      <w:r>
        <w:rPr>
          <w:spacing w:val="14"/>
        </w:rPr>
        <w:t xml:space="preserve"> </w:t>
      </w:r>
      <w:r>
        <w:t>выполнение</w:t>
      </w:r>
      <w:r>
        <w:rPr>
          <w:spacing w:val="14"/>
        </w:rPr>
        <w:t xml:space="preserve"> </w:t>
      </w:r>
      <w:r>
        <w:t>учебных</w:t>
      </w:r>
      <w:r>
        <w:rPr>
          <w:spacing w:val="15"/>
        </w:rPr>
        <w:t xml:space="preserve"> </w:t>
      </w:r>
      <w:r>
        <w:t>заданий,</w:t>
      </w:r>
      <w:r>
        <w:rPr>
          <w:spacing w:val="12"/>
        </w:rPr>
        <w:t xml:space="preserve"> </w:t>
      </w:r>
      <w:r>
        <w:t>осознанное</w:t>
      </w:r>
      <w:r>
        <w:rPr>
          <w:spacing w:val="12"/>
        </w:rPr>
        <w:t xml:space="preserve"> </w:t>
      </w:r>
      <w:r>
        <w:t>стремление</w:t>
      </w:r>
      <w:r>
        <w:rPr>
          <w:spacing w:val="12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освоению</w:t>
      </w:r>
      <w:r>
        <w:rPr>
          <w:spacing w:val="14"/>
        </w:rPr>
        <w:t xml:space="preserve"> </w:t>
      </w:r>
      <w:r>
        <w:t>новых</w:t>
      </w:r>
      <w:r>
        <w:rPr>
          <w:spacing w:val="14"/>
        </w:rPr>
        <w:t xml:space="preserve"> </w:t>
      </w:r>
      <w:r>
        <w:t>знаний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умений, повышающих</w:t>
      </w:r>
      <w:r>
        <w:rPr>
          <w:spacing w:val="1"/>
        </w:rPr>
        <w:t xml:space="preserve"> </w:t>
      </w:r>
      <w:r>
        <w:t>результативность выполнения</w:t>
      </w:r>
      <w:r>
        <w:rPr>
          <w:spacing w:val="-4"/>
        </w:rPr>
        <w:t xml:space="preserve"> </w:t>
      </w:r>
      <w:r>
        <w:t>заданий;</w:t>
      </w:r>
    </w:p>
    <w:p>
      <w:pPr>
        <w:pStyle w:val="7"/>
        <w:ind w:left="552" w:right="594"/>
        <w:jc w:val="both"/>
      </w:pPr>
      <w:r>
        <w:t>-приобретение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планировать,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обеспечивать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безопасность;</w:t>
      </w:r>
    </w:p>
    <w:p>
      <w:pPr>
        <w:pStyle w:val="7"/>
        <w:ind w:left="552" w:right="592"/>
        <w:jc w:val="both"/>
      </w:pPr>
      <w:r>
        <w:t>закрепление умения поддержания оптимального уровня работоспособности в процессе 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упражнениями,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утомления.</w:t>
      </w:r>
    </w:p>
    <w:p>
      <w:pPr>
        <w:pStyle w:val="7"/>
        <w:ind w:left="552" w:right="598"/>
        <w:jc w:val="both"/>
      </w:pPr>
      <w:r>
        <w:t>-знание факторов, потенциально опасных для здоровья (вредные привычки, ранние половые связи,</w:t>
      </w:r>
      <w:r>
        <w:rPr>
          <w:spacing w:val="-57"/>
        </w:rPr>
        <w:t xml:space="preserve"> </w:t>
      </w:r>
      <w:r>
        <w:t>допинг),</w:t>
      </w:r>
      <w:r>
        <w:rPr>
          <w:spacing w:val="-1"/>
        </w:rPr>
        <w:t xml:space="preserve"> </w:t>
      </w:r>
      <w:r>
        <w:t>и их</w:t>
      </w:r>
      <w:r>
        <w:rPr>
          <w:spacing w:val="2"/>
        </w:rPr>
        <w:t xml:space="preserve"> </w:t>
      </w:r>
      <w:r>
        <w:t>опасных</w:t>
      </w:r>
      <w:r>
        <w:rPr>
          <w:spacing w:val="-1"/>
        </w:rPr>
        <w:t xml:space="preserve"> </w:t>
      </w:r>
      <w:r>
        <w:t>последствий;</w:t>
      </w:r>
    </w:p>
    <w:p>
      <w:pPr>
        <w:pStyle w:val="7"/>
        <w:ind w:left="552" w:right="587"/>
        <w:jc w:val="both"/>
      </w:pPr>
      <w:r>
        <w:t>-понимание культуры движений человека, постижение значения овладения жизненно важными</w:t>
      </w:r>
      <w:r>
        <w:rPr>
          <w:spacing w:val="1"/>
        </w:rPr>
        <w:t xml:space="preserve"> </w:t>
      </w:r>
      <w:r>
        <w:t>двигательными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целесообразности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привлекательности;</w:t>
      </w:r>
    </w:p>
    <w:p>
      <w:pPr>
        <w:pStyle w:val="7"/>
        <w:spacing w:before="1"/>
        <w:ind w:left="552" w:right="593"/>
        <w:jc w:val="both"/>
      </w:pPr>
      <w:r>
        <w:t>-владение культурой речи, ведение диалога в доброжелательной и открытой форме, проявление к</w:t>
      </w:r>
      <w:r>
        <w:rPr>
          <w:spacing w:val="1"/>
        </w:rPr>
        <w:t xml:space="preserve"> </w:t>
      </w:r>
      <w:r>
        <w:t>собеседнику</w:t>
      </w:r>
      <w:r>
        <w:rPr>
          <w:spacing w:val="-6"/>
        </w:rPr>
        <w:t xml:space="preserve"> </w:t>
      </w:r>
      <w:r>
        <w:t>внимания, интереса</w:t>
      </w:r>
      <w:r>
        <w:rPr>
          <w:spacing w:val="-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уважения;</w:t>
      </w:r>
    </w:p>
    <w:p>
      <w:pPr>
        <w:pStyle w:val="7"/>
        <w:ind w:left="552" w:right="595"/>
        <w:jc w:val="both"/>
      </w:pPr>
      <w:r>
        <w:t>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дискуссию,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компромиссы</w:t>
      </w:r>
      <w:r>
        <w:rPr>
          <w:spacing w:val="-1"/>
        </w:rPr>
        <w:t xml:space="preserve"> </w:t>
      </w:r>
      <w:r>
        <w:t>при принятии</w:t>
      </w:r>
      <w:r>
        <w:rPr>
          <w:spacing w:val="-1"/>
        </w:rPr>
        <w:t xml:space="preserve"> </w:t>
      </w:r>
      <w:r>
        <w:t>общих</w:t>
      </w:r>
      <w:r>
        <w:rPr>
          <w:spacing w:val="2"/>
        </w:rPr>
        <w:t xml:space="preserve"> </w:t>
      </w:r>
      <w:r>
        <w:t>решений;</w:t>
      </w:r>
    </w:p>
    <w:p>
      <w:pPr>
        <w:pStyle w:val="7"/>
        <w:ind w:left="552" w:right="594"/>
        <w:jc w:val="both"/>
      </w:pPr>
      <w:r>
        <w:t>-владение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упражнениями.</w:t>
      </w:r>
    </w:p>
    <w:p>
      <w:pPr>
        <w:pStyle w:val="7"/>
        <w:ind w:left="552" w:right="594"/>
        <w:jc w:val="both"/>
      </w:pPr>
      <w:r>
        <w:t>-владение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60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видов спорта и оздоровительной физической культуры, активно их использовать в самостоятельно</w:t>
      </w:r>
      <w:r>
        <w:rPr>
          <w:spacing w:val="-57"/>
        </w:rPr>
        <w:t xml:space="preserve"> </w:t>
      </w:r>
      <w:r>
        <w:t>организуемой</w:t>
      </w:r>
      <w:r>
        <w:rPr>
          <w:spacing w:val="-2"/>
        </w:rPr>
        <w:t xml:space="preserve"> </w:t>
      </w:r>
      <w:r>
        <w:t>спортивно-оздоровительной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физкультурно-оздоровительной</w:t>
      </w:r>
      <w:r>
        <w:rPr>
          <w:spacing w:val="-2"/>
        </w:rPr>
        <w:t xml:space="preserve"> </w:t>
      </w:r>
      <w:r>
        <w:t>деятельности;</w:t>
      </w:r>
    </w:p>
    <w:p>
      <w:pPr>
        <w:pStyle w:val="7"/>
        <w:ind w:left="552" w:right="592"/>
        <w:jc w:val="both"/>
      </w:pPr>
      <w:r>
        <w:t>-владение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 и физической подготовленности, величиной физических нагрузок, использования этих</w:t>
      </w:r>
      <w:r>
        <w:rPr>
          <w:spacing w:val="1"/>
        </w:rPr>
        <w:t xml:space="preserve"> </w:t>
      </w:r>
      <w:r>
        <w:t>показателей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 проведении</w:t>
      </w:r>
      <w:r>
        <w:rPr>
          <w:spacing w:val="-1"/>
        </w:rPr>
        <w:t xml:space="preserve"> </w:t>
      </w:r>
      <w:r>
        <w:t>самостоятельных</w:t>
      </w:r>
      <w:r>
        <w:rPr>
          <w:spacing w:val="2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занятий.</w:t>
      </w:r>
    </w:p>
    <w:p>
      <w:pPr>
        <w:pStyle w:val="7"/>
        <w:spacing w:before="7"/>
        <w:rPr>
          <w:sz w:val="22"/>
        </w:rPr>
      </w:pPr>
    </w:p>
    <w:p>
      <w:pPr>
        <w:pStyle w:val="3"/>
      </w:pPr>
      <w:r>
        <w:t>Предметные</w:t>
      </w:r>
    </w:p>
    <w:p>
      <w:pPr>
        <w:pStyle w:val="4"/>
        <w:spacing w:before="2"/>
        <w:ind w:left="552"/>
      </w:pP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>
      <w:pPr>
        <w:pStyle w:val="7"/>
        <w:spacing w:before="7"/>
        <w:rPr>
          <w:b/>
          <w:i/>
          <w:sz w:val="20"/>
        </w:rPr>
      </w:pPr>
    </w:p>
    <w:p>
      <w:pPr>
        <w:pStyle w:val="9"/>
        <w:numPr>
          <w:ilvl w:val="1"/>
          <w:numId w:val="5"/>
        </w:numPr>
        <w:tabs>
          <w:tab w:val="left" w:pos="980"/>
        </w:tabs>
        <w:spacing w:before="0" w:after="0" w:line="237" w:lineRule="auto"/>
        <w:ind w:left="979" w:right="595" w:hanging="287"/>
        <w:jc w:val="both"/>
        <w:rPr>
          <w:sz w:val="24"/>
        </w:rPr>
      </w:pPr>
      <w:r>
        <w:rPr>
          <w:sz w:val="24"/>
        </w:rPr>
        <w:t>рассматривать физическую культуру как явление культуры, выделять исторические этапы 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 характеризовать основные направления и формы ее организации в 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</w:p>
    <w:p>
      <w:pPr>
        <w:pStyle w:val="9"/>
        <w:numPr>
          <w:ilvl w:val="1"/>
          <w:numId w:val="5"/>
        </w:numPr>
        <w:tabs>
          <w:tab w:val="left" w:pos="980"/>
        </w:tabs>
        <w:spacing w:before="5" w:after="0" w:line="240" w:lineRule="auto"/>
        <w:ind w:left="979" w:right="588" w:hanging="287"/>
        <w:jc w:val="both"/>
        <w:rPr>
          <w:sz w:val="24"/>
        </w:rPr>
      </w:pPr>
      <w:r>
        <w:rPr>
          <w:sz w:val="24"/>
        </w:rPr>
        <w:t>характеризовать содержательные основы здорового образа жизни, раскрывать его взаимосвязь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здоровьем,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подготовленностью,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 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профилактикой вредных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привычек;</w:t>
      </w:r>
    </w:p>
    <w:p>
      <w:pPr>
        <w:pStyle w:val="9"/>
        <w:numPr>
          <w:ilvl w:val="1"/>
          <w:numId w:val="5"/>
        </w:numPr>
        <w:tabs>
          <w:tab w:val="left" w:pos="980"/>
        </w:tabs>
        <w:spacing w:before="2" w:after="0" w:line="240" w:lineRule="auto"/>
        <w:ind w:left="979" w:right="584" w:hanging="287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качеств;</w:t>
      </w:r>
    </w:p>
    <w:p>
      <w:pPr>
        <w:pStyle w:val="9"/>
        <w:numPr>
          <w:ilvl w:val="1"/>
          <w:numId w:val="5"/>
        </w:numPr>
        <w:tabs>
          <w:tab w:val="left" w:pos="980"/>
        </w:tabs>
        <w:spacing w:before="1" w:after="0" w:line="237" w:lineRule="auto"/>
        <w:ind w:left="979" w:right="587" w:hanging="287"/>
        <w:jc w:val="both"/>
        <w:rPr>
          <w:sz w:val="24"/>
        </w:rPr>
      </w:pPr>
      <w:r>
        <w:rPr>
          <w:sz w:val="24"/>
        </w:rPr>
        <w:t>разрабатывать содержание самостоятельных занятий физическими упражнениями, определять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недели;</w:t>
      </w:r>
    </w:p>
    <w:p>
      <w:pPr>
        <w:pStyle w:val="9"/>
        <w:numPr>
          <w:ilvl w:val="1"/>
          <w:numId w:val="5"/>
        </w:numPr>
        <w:tabs>
          <w:tab w:val="left" w:pos="980"/>
        </w:tabs>
        <w:spacing w:before="8" w:after="0" w:line="237" w:lineRule="auto"/>
        <w:ind w:left="979" w:right="589" w:hanging="287"/>
        <w:jc w:val="both"/>
        <w:rPr>
          <w:sz w:val="24"/>
        </w:rPr>
      </w:pP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обуви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погодных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условий;</w:t>
      </w:r>
    </w:p>
    <w:p>
      <w:pPr>
        <w:pStyle w:val="9"/>
        <w:numPr>
          <w:ilvl w:val="1"/>
          <w:numId w:val="5"/>
        </w:numPr>
        <w:tabs>
          <w:tab w:val="left" w:pos="980"/>
        </w:tabs>
        <w:spacing w:before="7" w:after="0" w:line="237" w:lineRule="auto"/>
        <w:ind w:left="979" w:right="592" w:hanging="287"/>
        <w:jc w:val="both"/>
        <w:rPr>
          <w:sz w:val="24"/>
        </w:rPr>
      </w:pPr>
      <w:r>
        <w:rPr>
          <w:sz w:val="24"/>
        </w:rPr>
        <w:t>руководствоваться правилами оказания первой доврачебной помощи при травмах и ушибах во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самостоятельных 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упражнениями.</w:t>
      </w:r>
    </w:p>
    <w:p>
      <w:pPr>
        <w:pStyle w:val="7"/>
        <w:spacing w:before="5"/>
      </w:pPr>
    </w:p>
    <w:p>
      <w:pPr>
        <w:pStyle w:val="4"/>
        <w:spacing w:line="275" w:lineRule="exact"/>
        <w:ind w:left="552"/>
        <w:jc w:val="both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>
      <w:pPr>
        <w:pStyle w:val="9"/>
        <w:numPr>
          <w:ilvl w:val="1"/>
          <w:numId w:val="5"/>
        </w:numPr>
        <w:tabs>
          <w:tab w:val="left" w:pos="980"/>
        </w:tabs>
        <w:spacing w:before="1" w:after="0" w:line="237" w:lineRule="auto"/>
        <w:ind w:left="979" w:right="588" w:hanging="287"/>
        <w:jc w:val="both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возрождения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Олимпийских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Пьера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Кубертена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становлении современного Олимпийского движения, объяснять смысл символики и ритуалов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Олимпийских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игр;</w:t>
      </w:r>
    </w:p>
    <w:p>
      <w:pPr>
        <w:spacing w:after="0" w:line="237" w:lineRule="auto"/>
        <w:jc w:val="both"/>
        <w:rPr>
          <w:sz w:val="24"/>
        </w:rPr>
        <w:sectPr>
          <w:pgSz w:w="11910" w:h="16840"/>
          <w:pgMar w:top="340" w:right="260" w:bottom="280" w:left="300" w:header="720" w:footer="720" w:gutter="0"/>
          <w:cols w:space="720" w:num="1"/>
        </w:sectPr>
      </w:pPr>
    </w:p>
    <w:p>
      <w:pPr>
        <w:pStyle w:val="9"/>
        <w:numPr>
          <w:ilvl w:val="1"/>
          <w:numId w:val="5"/>
        </w:numPr>
        <w:tabs>
          <w:tab w:val="left" w:pos="980"/>
        </w:tabs>
        <w:spacing w:before="85" w:after="0" w:line="237" w:lineRule="auto"/>
        <w:ind w:left="979" w:right="591" w:hanging="287"/>
        <w:jc w:val="both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вехи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отечественного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великих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спортсменов,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принесших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славу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Российскому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спорту;</w:t>
      </w:r>
    </w:p>
    <w:p>
      <w:pPr>
        <w:pStyle w:val="9"/>
        <w:numPr>
          <w:ilvl w:val="1"/>
          <w:numId w:val="5"/>
        </w:numPr>
        <w:tabs>
          <w:tab w:val="left" w:pos="980"/>
        </w:tabs>
        <w:spacing w:before="4" w:after="0" w:line="237" w:lineRule="auto"/>
        <w:ind w:left="979" w:right="589" w:hanging="287"/>
        <w:jc w:val="both"/>
        <w:rPr>
          <w:i/>
          <w:sz w:val="24"/>
        </w:rPr>
      </w:pPr>
      <w:r>
        <w:rPr>
          <w:i/>
          <w:sz w:val="24"/>
        </w:rPr>
        <w:t>определять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признаки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влияния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укрепление здоровья, устанавливать связь между развитием физических качеств и 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организма.</w:t>
      </w:r>
    </w:p>
    <w:p>
      <w:pPr>
        <w:pStyle w:val="7"/>
        <w:rPr>
          <w:i/>
          <w:sz w:val="26"/>
        </w:rPr>
      </w:pPr>
    </w:p>
    <w:p>
      <w:pPr>
        <w:pStyle w:val="3"/>
        <w:spacing w:before="228"/>
        <w:ind w:left="268"/>
      </w:pPr>
      <w:r>
        <w:t>Способы</w:t>
      </w:r>
      <w:r>
        <w:rPr>
          <w:spacing w:val="-4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(физкультурной)</w:t>
      </w:r>
      <w:r>
        <w:rPr>
          <w:spacing w:val="-7"/>
        </w:rPr>
        <w:t xml:space="preserve"> </w:t>
      </w:r>
      <w:r>
        <w:t>деятельности</w:t>
      </w:r>
    </w:p>
    <w:p>
      <w:pPr>
        <w:pStyle w:val="7"/>
        <w:spacing w:before="1"/>
        <w:rPr>
          <w:b/>
          <w:sz w:val="21"/>
        </w:rPr>
      </w:pPr>
    </w:p>
    <w:p>
      <w:pPr>
        <w:pStyle w:val="4"/>
      </w:pP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>
      <w:pPr>
        <w:pStyle w:val="7"/>
        <w:spacing w:before="9"/>
        <w:rPr>
          <w:b/>
          <w:i/>
          <w:sz w:val="20"/>
        </w:rPr>
      </w:pPr>
    </w:p>
    <w:p>
      <w:pPr>
        <w:pStyle w:val="9"/>
        <w:numPr>
          <w:ilvl w:val="0"/>
          <w:numId w:val="5"/>
        </w:numPr>
        <w:tabs>
          <w:tab w:val="left" w:pos="836"/>
        </w:tabs>
        <w:spacing w:before="0" w:after="0" w:line="237" w:lineRule="auto"/>
        <w:ind w:left="835" w:right="595" w:hanging="284"/>
        <w:jc w:val="both"/>
        <w:rPr>
          <w:sz w:val="24"/>
        </w:rPr>
      </w:pPr>
      <w:r>
        <w:rPr>
          <w:sz w:val="24"/>
        </w:rPr>
        <w:t>использовать занятия физической культурой, спортивные игры и спортивные соревнования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индивидуального отдыха и досуга, укрепления собственного здоровья, повышения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кондиций;</w:t>
      </w:r>
    </w:p>
    <w:p>
      <w:pPr>
        <w:pStyle w:val="9"/>
        <w:numPr>
          <w:ilvl w:val="0"/>
          <w:numId w:val="5"/>
        </w:numPr>
        <w:tabs>
          <w:tab w:val="left" w:pos="836"/>
        </w:tabs>
        <w:spacing w:before="5" w:after="0" w:line="240" w:lineRule="auto"/>
        <w:ind w:left="835" w:right="590" w:hanging="284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корригирующей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 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организма;</w:t>
      </w:r>
    </w:p>
    <w:p>
      <w:pPr>
        <w:pStyle w:val="9"/>
        <w:numPr>
          <w:ilvl w:val="0"/>
          <w:numId w:val="5"/>
        </w:numPr>
        <w:tabs>
          <w:tab w:val="left" w:pos="836"/>
        </w:tabs>
        <w:spacing w:before="2" w:after="0" w:line="237" w:lineRule="auto"/>
        <w:ind w:left="835" w:right="586" w:hanging="284"/>
        <w:jc w:val="both"/>
        <w:rPr>
          <w:sz w:val="24"/>
        </w:rPr>
      </w:pP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дозировку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качеств;</w:t>
      </w:r>
    </w:p>
    <w:p>
      <w:pPr>
        <w:pStyle w:val="9"/>
        <w:numPr>
          <w:ilvl w:val="0"/>
          <w:numId w:val="5"/>
        </w:numPr>
        <w:tabs>
          <w:tab w:val="left" w:pos="836"/>
        </w:tabs>
        <w:spacing w:before="7" w:after="0" w:line="237" w:lineRule="auto"/>
        <w:ind w:left="835" w:right="596" w:hanging="284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2"/>
          <w:sz w:val="24"/>
        </w:rPr>
        <w:t xml:space="preserve"> </w:t>
      </w:r>
      <w:r>
        <w:rPr>
          <w:sz w:val="24"/>
        </w:rPr>
        <w:t>устранять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их;</w:t>
      </w:r>
    </w:p>
    <w:p>
      <w:pPr>
        <w:pStyle w:val="9"/>
        <w:numPr>
          <w:ilvl w:val="0"/>
          <w:numId w:val="5"/>
        </w:numPr>
        <w:tabs>
          <w:tab w:val="left" w:pos="836"/>
        </w:tabs>
        <w:spacing w:before="5" w:after="0" w:line="237" w:lineRule="auto"/>
        <w:ind w:left="835" w:right="596" w:hanging="284"/>
        <w:jc w:val="both"/>
        <w:rPr>
          <w:sz w:val="24"/>
        </w:rPr>
      </w:pPr>
      <w:r>
        <w:rPr>
          <w:sz w:val="24"/>
        </w:rPr>
        <w:t>тестировать показатели физического развития и основных физических качеств, сравнивать их 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стандартами,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 занятий физической подготовкой;</w:t>
      </w:r>
    </w:p>
    <w:p>
      <w:pPr>
        <w:pStyle w:val="9"/>
        <w:numPr>
          <w:ilvl w:val="0"/>
          <w:numId w:val="5"/>
        </w:numPr>
        <w:tabs>
          <w:tab w:val="left" w:pos="836"/>
        </w:tabs>
        <w:spacing w:before="5" w:after="0" w:line="240" w:lineRule="auto"/>
        <w:ind w:left="835" w:right="584" w:hanging="284"/>
        <w:jc w:val="both"/>
        <w:rPr>
          <w:sz w:val="24"/>
        </w:rPr>
      </w:pPr>
      <w:r>
        <w:rPr>
          <w:sz w:val="24"/>
        </w:rPr>
        <w:t>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подготовленности.</w:t>
      </w:r>
    </w:p>
    <w:p>
      <w:pPr>
        <w:pStyle w:val="7"/>
        <w:rPr>
          <w:sz w:val="26"/>
        </w:rPr>
      </w:pPr>
    </w:p>
    <w:p>
      <w:pPr>
        <w:pStyle w:val="4"/>
        <w:spacing w:before="224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>
      <w:pPr>
        <w:pStyle w:val="7"/>
        <w:spacing w:before="9"/>
        <w:rPr>
          <w:b/>
          <w:i/>
          <w:sz w:val="20"/>
        </w:rPr>
      </w:pPr>
    </w:p>
    <w:p>
      <w:pPr>
        <w:pStyle w:val="9"/>
        <w:numPr>
          <w:ilvl w:val="0"/>
          <w:numId w:val="5"/>
        </w:numPr>
        <w:tabs>
          <w:tab w:val="left" w:pos="836"/>
        </w:tabs>
        <w:spacing w:before="0" w:after="0" w:line="237" w:lineRule="auto"/>
        <w:ind w:left="835" w:right="593" w:hanging="284"/>
        <w:jc w:val="both"/>
        <w:rPr>
          <w:i/>
          <w:sz w:val="24"/>
        </w:rPr>
      </w:pPr>
      <w:r>
        <w:rPr>
          <w:i/>
          <w:sz w:val="24"/>
        </w:rPr>
        <w:t>проводить занятия физической культурой с использованием оздоровительной ходьбы и бега,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лыжных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прогулок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туристических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походов,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оздоровительную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направленность;</w:t>
      </w:r>
    </w:p>
    <w:p>
      <w:pPr>
        <w:pStyle w:val="9"/>
        <w:numPr>
          <w:ilvl w:val="0"/>
          <w:numId w:val="5"/>
        </w:numPr>
        <w:tabs>
          <w:tab w:val="left" w:pos="836"/>
        </w:tabs>
        <w:spacing w:before="8" w:after="0" w:line="237" w:lineRule="auto"/>
        <w:ind w:left="835" w:right="592" w:hanging="284"/>
        <w:jc w:val="both"/>
        <w:rPr>
          <w:i/>
          <w:sz w:val="24"/>
        </w:rPr>
      </w:pPr>
      <w:r>
        <w:rPr>
          <w:i/>
          <w:sz w:val="24"/>
        </w:rPr>
        <w:t>проводить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восстановительные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мероприятия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процедур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сеансов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оздоровительного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массажа.</w:t>
      </w:r>
    </w:p>
    <w:p>
      <w:pPr>
        <w:pStyle w:val="7"/>
        <w:rPr>
          <w:i/>
          <w:sz w:val="26"/>
        </w:rPr>
      </w:pPr>
    </w:p>
    <w:p>
      <w:pPr>
        <w:pStyle w:val="3"/>
        <w:spacing w:before="225"/>
        <w:ind w:left="268"/>
      </w:pPr>
      <w:r>
        <w:t>Физическое</w:t>
      </w:r>
      <w:r>
        <w:rPr>
          <w:spacing w:val="-3"/>
        </w:rPr>
        <w:t xml:space="preserve"> </w:t>
      </w:r>
      <w:r>
        <w:t>совершенствование</w:t>
      </w:r>
    </w:p>
    <w:p>
      <w:pPr>
        <w:pStyle w:val="7"/>
        <w:rPr>
          <w:b/>
          <w:sz w:val="21"/>
        </w:rPr>
      </w:pPr>
    </w:p>
    <w:p>
      <w:pPr>
        <w:pStyle w:val="4"/>
      </w:pP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>
      <w:pPr>
        <w:pStyle w:val="7"/>
        <w:spacing w:before="10"/>
        <w:rPr>
          <w:b/>
          <w:i/>
          <w:sz w:val="20"/>
        </w:rPr>
      </w:pPr>
    </w:p>
    <w:p>
      <w:pPr>
        <w:pStyle w:val="9"/>
        <w:numPr>
          <w:ilvl w:val="1"/>
          <w:numId w:val="5"/>
        </w:numPr>
        <w:tabs>
          <w:tab w:val="left" w:pos="980"/>
        </w:tabs>
        <w:spacing w:before="0" w:after="0" w:line="237" w:lineRule="auto"/>
        <w:ind w:left="979" w:right="596" w:hanging="287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6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6"/>
          <w:sz w:val="24"/>
        </w:rPr>
        <w:t xml:space="preserve"> </w:t>
      </w:r>
      <w:r>
        <w:rPr>
          <w:sz w:val="24"/>
        </w:rPr>
        <w:t>утомления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перенапряжения</w:t>
      </w:r>
      <w:r>
        <w:rPr>
          <w:spacing w:val="5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деятельности;</w:t>
      </w:r>
    </w:p>
    <w:p>
      <w:pPr>
        <w:pStyle w:val="9"/>
        <w:numPr>
          <w:ilvl w:val="1"/>
          <w:numId w:val="5"/>
        </w:numPr>
        <w:tabs>
          <w:tab w:val="left" w:pos="980"/>
        </w:tabs>
        <w:spacing w:before="5" w:after="0" w:line="237" w:lineRule="auto"/>
        <w:ind w:left="979" w:right="591" w:hanging="287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12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4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2"/>
          <w:sz w:val="24"/>
        </w:rPr>
        <w:t xml:space="preserve"> </w:t>
      </w:r>
      <w:r>
        <w:rPr>
          <w:sz w:val="24"/>
        </w:rPr>
        <w:t>целенаправленно</w:t>
      </w:r>
      <w:r>
        <w:rPr>
          <w:spacing w:val="12"/>
          <w:sz w:val="24"/>
        </w:rPr>
        <w:t xml:space="preserve"> </w:t>
      </w:r>
      <w:r>
        <w:rPr>
          <w:sz w:val="24"/>
        </w:rPr>
        <w:t>воздействующие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 качеств</w:t>
      </w:r>
      <w:r>
        <w:rPr>
          <w:spacing w:val="-1"/>
          <w:sz w:val="24"/>
        </w:rPr>
        <w:t xml:space="preserve"> </w:t>
      </w:r>
      <w:r>
        <w:rPr>
          <w:sz w:val="24"/>
        </w:rPr>
        <w:t>(силы,</w:t>
      </w:r>
      <w:r>
        <w:rPr>
          <w:spacing w:val="-3"/>
          <w:sz w:val="24"/>
        </w:rPr>
        <w:t xml:space="preserve"> </w:t>
      </w:r>
      <w:r>
        <w:rPr>
          <w:sz w:val="24"/>
        </w:rPr>
        <w:t>быстроты,</w:t>
      </w:r>
      <w:r>
        <w:rPr>
          <w:spacing w:val="-1"/>
          <w:sz w:val="24"/>
        </w:rPr>
        <w:t xml:space="preserve"> </w:t>
      </w:r>
      <w:r>
        <w:rPr>
          <w:sz w:val="24"/>
        </w:rPr>
        <w:t>выносливости,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гибкости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координации);</w:t>
      </w:r>
    </w:p>
    <w:p>
      <w:pPr>
        <w:pStyle w:val="9"/>
        <w:numPr>
          <w:ilvl w:val="1"/>
          <w:numId w:val="5"/>
        </w:numPr>
        <w:tabs>
          <w:tab w:val="left" w:pos="980"/>
        </w:tabs>
        <w:spacing w:before="2" w:after="0" w:line="294" w:lineRule="exact"/>
        <w:ind w:left="979" w:right="0" w:hanging="287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акробатические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комбинации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освоенных упражнений;</w:t>
      </w:r>
    </w:p>
    <w:p>
      <w:pPr>
        <w:pStyle w:val="9"/>
        <w:numPr>
          <w:ilvl w:val="1"/>
          <w:numId w:val="5"/>
        </w:numPr>
        <w:tabs>
          <w:tab w:val="left" w:pos="980"/>
        </w:tabs>
        <w:spacing w:before="2" w:after="0" w:line="237" w:lineRule="auto"/>
        <w:ind w:left="979" w:right="595" w:hanging="287"/>
        <w:jc w:val="both"/>
        <w:rPr>
          <w:sz w:val="24"/>
        </w:rPr>
      </w:pPr>
      <w:r>
        <w:rPr>
          <w:sz w:val="24"/>
        </w:rPr>
        <w:t>выполнять гимнастические комбинации на спортивных снарядах из числа хорошо освоенных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упражнений;</w:t>
      </w:r>
    </w:p>
    <w:p>
      <w:pPr>
        <w:pStyle w:val="9"/>
        <w:numPr>
          <w:ilvl w:val="1"/>
          <w:numId w:val="5"/>
        </w:numPr>
        <w:tabs>
          <w:tab w:val="left" w:pos="980"/>
        </w:tabs>
        <w:spacing w:before="2" w:after="0" w:line="293" w:lineRule="exact"/>
        <w:ind w:left="979" w:right="0" w:hanging="287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легкоатлетические 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беге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прыжках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высоту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длину);</w:t>
      </w:r>
    </w:p>
    <w:p>
      <w:pPr>
        <w:pStyle w:val="9"/>
        <w:numPr>
          <w:ilvl w:val="1"/>
          <w:numId w:val="5"/>
        </w:numPr>
        <w:tabs>
          <w:tab w:val="left" w:pos="980"/>
        </w:tabs>
        <w:spacing w:before="0" w:after="0" w:line="240" w:lineRule="auto"/>
        <w:ind w:left="979" w:right="588" w:hanging="287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лыжах</w:t>
      </w:r>
      <w:r>
        <w:rPr>
          <w:spacing w:val="1"/>
          <w:sz w:val="24"/>
        </w:rPr>
        <w:t xml:space="preserve"> </w:t>
      </w:r>
      <w:r>
        <w:rPr>
          <w:sz w:val="24"/>
        </w:rPr>
        <w:t>скользящими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ходьбы,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чередовать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дистанций (для снежных</w:t>
      </w:r>
      <w:r>
        <w:rPr>
          <w:spacing w:val="2"/>
          <w:sz w:val="24"/>
        </w:rPr>
        <w:t xml:space="preserve"> </w:t>
      </w:r>
      <w:r>
        <w:rPr>
          <w:sz w:val="24"/>
        </w:rPr>
        <w:t>регионов России);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top="320" w:right="260" w:bottom="280" w:left="300" w:header="720" w:footer="720" w:gutter="0"/>
          <w:cols w:space="720" w:num="1"/>
        </w:sectPr>
      </w:pPr>
    </w:p>
    <w:p>
      <w:pPr>
        <w:pStyle w:val="9"/>
        <w:numPr>
          <w:ilvl w:val="1"/>
          <w:numId w:val="5"/>
        </w:numPr>
        <w:tabs>
          <w:tab w:val="left" w:pos="980"/>
        </w:tabs>
        <w:spacing w:before="82" w:after="0" w:line="240" w:lineRule="auto"/>
        <w:ind w:left="979" w:right="0" w:hanging="287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спуски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торможения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лыжах с</w:t>
      </w:r>
      <w:r>
        <w:rPr>
          <w:spacing w:val="-3"/>
          <w:sz w:val="24"/>
        </w:rPr>
        <w:t xml:space="preserve"> </w:t>
      </w:r>
      <w:r>
        <w:rPr>
          <w:sz w:val="24"/>
        </w:rPr>
        <w:t>пологого</w:t>
      </w:r>
      <w:r>
        <w:rPr>
          <w:spacing w:val="-3"/>
          <w:sz w:val="24"/>
        </w:rPr>
        <w:t xml:space="preserve"> </w:t>
      </w:r>
      <w:r>
        <w:rPr>
          <w:sz w:val="24"/>
        </w:rPr>
        <w:t>склона</w:t>
      </w:r>
      <w:r>
        <w:rPr>
          <w:spacing w:val="-3"/>
          <w:sz w:val="24"/>
        </w:rPr>
        <w:t xml:space="preserve"> </w:t>
      </w:r>
      <w:r>
        <w:rPr>
          <w:sz w:val="24"/>
        </w:rPr>
        <w:t>одним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разученных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способов;</w:t>
      </w:r>
    </w:p>
    <w:p>
      <w:pPr>
        <w:pStyle w:val="7"/>
        <w:spacing w:before="1"/>
      </w:pPr>
    </w:p>
    <w:p>
      <w:pPr>
        <w:pStyle w:val="9"/>
        <w:numPr>
          <w:ilvl w:val="1"/>
          <w:numId w:val="5"/>
        </w:numPr>
        <w:tabs>
          <w:tab w:val="left" w:pos="980"/>
        </w:tabs>
        <w:spacing w:before="1" w:after="0" w:line="237" w:lineRule="auto"/>
        <w:ind w:left="979" w:right="593" w:hanging="287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1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7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7"/>
          <w:sz w:val="24"/>
        </w:rPr>
        <w:t xml:space="preserve"> </w:t>
      </w:r>
      <w:r>
        <w:rPr>
          <w:sz w:val="24"/>
        </w:rPr>
        <w:t>игры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волейбол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9"/>
        <w:numPr>
          <w:ilvl w:val="1"/>
          <w:numId w:val="5"/>
        </w:numPr>
        <w:tabs>
          <w:tab w:val="left" w:pos="980"/>
        </w:tabs>
        <w:spacing w:before="5" w:after="0" w:line="237" w:lineRule="auto"/>
        <w:ind w:left="979" w:right="595" w:hanging="287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0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2"/>
          <w:sz w:val="24"/>
        </w:rPr>
        <w:t xml:space="preserve"> </w:t>
      </w:r>
      <w:r>
        <w:rPr>
          <w:sz w:val="24"/>
        </w:rPr>
        <w:t>игры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баскетбол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9"/>
        <w:numPr>
          <w:ilvl w:val="1"/>
          <w:numId w:val="5"/>
        </w:numPr>
        <w:tabs>
          <w:tab w:val="left" w:pos="980"/>
        </w:tabs>
        <w:spacing w:before="4" w:after="0" w:line="237" w:lineRule="auto"/>
        <w:ind w:left="979" w:right="589" w:hanging="287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19"/>
          <w:sz w:val="24"/>
        </w:rPr>
        <w:t xml:space="preserve"> </w:t>
      </w:r>
      <w:r>
        <w:rPr>
          <w:sz w:val="24"/>
        </w:rPr>
        <w:t>тестовые</w:t>
      </w:r>
      <w:r>
        <w:rPr>
          <w:spacing w:val="24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9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20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2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качеств.</w:t>
      </w:r>
    </w:p>
    <w:p>
      <w:pPr>
        <w:pStyle w:val="7"/>
        <w:rPr>
          <w:sz w:val="26"/>
        </w:rPr>
      </w:pPr>
    </w:p>
    <w:p>
      <w:pPr>
        <w:pStyle w:val="4"/>
        <w:spacing w:before="227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возможность:</w:t>
      </w:r>
    </w:p>
    <w:p>
      <w:pPr>
        <w:pStyle w:val="7"/>
        <w:spacing w:before="7"/>
        <w:rPr>
          <w:b/>
          <w:i/>
          <w:sz w:val="20"/>
        </w:rPr>
      </w:pPr>
    </w:p>
    <w:p>
      <w:pPr>
        <w:pStyle w:val="9"/>
        <w:numPr>
          <w:ilvl w:val="1"/>
          <w:numId w:val="5"/>
        </w:numPr>
        <w:tabs>
          <w:tab w:val="left" w:pos="980"/>
        </w:tabs>
        <w:spacing w:before="0" w:after="0" w:line="237" w:lineRule="auto"/>
        <w:ind w:left="979" w:right="591" w:hanging="287"/>
        <w:jc w:val="left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комплексы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упражнений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лечебной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имеющихся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индивидуальных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нарушений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показателях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здоровья;</w:t>
      </w:r>
    </w:p>
    <w:p>
      <w:pPr>
        <w:pStyle w:val="9"/>
        <w:numPr>
          <w:ilvl w:val="1"/>
          <w:numId w:val="5"/>
        </w:numPr>
        <w:tabs>
          <w:tab w:val="left" w:pos="980"/>
        </w:tabs>
        <w:spacing w:before="2" w:after="0" w:line="240" w:lineRule="auto"/>
        <w:ind w:left="979" w:right="587" w:hanging="287"/>
        <w:jc w:val="left"/>
        <w:rPr>
          <w:i/>
          <w:sz w:val="24"/>
        </w:rPr>
      </w:pPr>
      <w:r>
        <w:rPr>
          <w:i/>
          <w:sz w:val="24"/>
        </w:rPr>
        <w:t>преодолевать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естественные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искусственные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препятствия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разнообразных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способов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лазания, прыжков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бега;</w:t>
      </w:r>
    </w:p>
    <w:p>
      <w:pPr>
        <w:pStyle w:val="9"/>
        <w:numPr>
          <w:ilvl w:val="1"/>
          <w:numId w:val="5"/>
        </w:numPr>
        <w:tabs>
          <w:tab w:val="left" w:pos="980"/>
        </w:tabs>
        <w:spacing w:before="2" w:after="0" w:line="293" w:lineRule="exact"/>
        <w:ind w:left="979" w:right="0" w:hanging="287"/>
        <w:jc w:val="left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судейство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одному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осваиваемых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спорта;</w:t>
      </w:r>
    </w:p>
    <w:p>
      <w:pPr>
        <w:pStyle w:val="9"/>
        <w:numPr>
          <w:ilvl w:val="1"/>
          <w:numId w:val="5"/>
        </w:numPr>
        <w:tabs>
          <w:tab w:val="left" w:pos="980"/>
        </w:tabs>
        <w:spacing w:before="0" w:after="0" w:line="293" w:lineRule="exact"/>
        <w:ind w:left="979" w:right="0" w:hanging="287"/>
        <w:jc w:val="left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тестовые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нормативы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подготовке.</w:t>
      </w:r>
    </w:p>
    <w:p>
      <w:pPr>
        <w:pStyle w:val="9"/>
        <w:numPr>
          <w:ilvl w:val="1"/>
          <w:numId w:val="5"/>
        </w:numPr>
        <w:tabs>
          <w:tab w:val="left" w:pos="980"/>
        </w:tabs>
        <w:spacing w:before="2" w:after="0" w:line="237" w:lineRule="auto"/>
        <w:ind w:left="979" w:right="584" w:hanging="287"/>
        <w:jc w:val="left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нормы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всероссийского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физкультурно-спортивного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комплекса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«Готов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труду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обороне</w:t>
      </w:r>
    </w:p>
    <w:p>
      <w:pPr>
        <w:pStyle w:val="7"/>
        <w:rPr>
          <w:i/>
          <w:sz w:val="26"/>
        </w:rPr>
      </w:pPr>
    </w:p>
    <w:p>
      <w:pPr>
        <w:pStyle w:val="7"/>
        <w:rPr>
          <w:i/>
          <w:sz w:val="26"/>
        </w:rPr>
      </w:pPr>
    </w:p>
    <w:p>
      <w:pPr>
        <w:pStyle w:val="7"/>
        <w:rPr>
          <w:i/>
          <w:sz w:val="26"/>
        </w:rPr>
      </w:pPr>
    </w:p>
    <w:p>
      <w:pPr>
        <w:pStyle w:val="7"/>
        <w:spacing w:before="173"/>
        <w:ind w:left="1092" w:right="2006"/>
      </w:pPr>
      <w:r>
        <w:t>В результате изучения физической культуры на базовом уровне ученик должен:</w:t>
      </w:r>
      <w:r>
        <w:rPr>
          <w:spacing w:val="-57"/>
        </w:rPr>
        <w:t xml:space="preserve"> </w:t>
      </w:r>
      <w:r>
        <w:t>знать/понимать:</w:t>
      </w:r>
    </w:p>
    <w:p>
      <w:pPr>
        <w:pStyle w:val="9"/>
        <w:numPr>
          <w:ilvl w:val="2"/>
          <w:numId w:val="5"/>
        </w:numPr>
        <w:tabs>
          <w:tab w:val="left" w:pos="1232"/>
        </w:tabs>
        <w:spacing w:before="1" w:after="0" w:line="240" w:lineRule="auto"/>
        <w:ind w:left="552" w:right="1509" w:firstLine="540"/>
        <w:jc w:val="left"/>
        <w:rPr>
          <w:sz w:val="24"/>
        </w:rPr>
      </w:pPr>
      <w:r>
        <w:rPr>
          <w:sz w:val="24"/>
        </w:rPr>
        <w:t>влияние оздоровительных систем физического воспитания на укрепление здоровья,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привычек;</w:t>
      </w:r>
    </w:p>
    <w:p>
      <w:pPr>
        <w:pStyle w:val="9"/>
        <w:numPr>
          <w:ilvl w:val="2"/>
          <w:numId w:val="5"/>
        </w:numPr>
        <w:tabs>
          <w:tab w:val="left" w:pos="1232"/>
        </w:tabs>
        <w:spacing w:before="0" w:after="0" w:line="240" w:lineRule="auto"/>
        <w:ind w:left="1231" w:right="0" w:hanging="140"/>
        <w:jc w:val="left"/>
        <w:rPr>
          <w:sz w:val="24"/>
        </w:rPr>
      </w:pP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подготовленности;</w:t>
      </w:r>
    </w:p>
    <w:p>
      <w:pPr>
        <w:pStyle w:val="9"/>
        <w:numPr>
          <w:ilvl w:val="2"/>
          <w:numId w:val="5"/>
        </w:numPr>
        <w:tabs>
          <w:tab w:val="left" w:pos="1232"/>
        </w:tabs>
        <w:spacing w:before="0" w:after="0" w:line="240" w:lineRule="auto"/>
        <w:ind w:left="552" w:right="1669" w:firstLine="540"/>
        <w:jc w:val="left"/>
        <w:rPr>
          <w:sz w:val="24"/>
        </w:rPr>
      </w:pPr>
      <w:r>
        <w:rPr>
          <w:sz w:val="24"/>
        </w:rPr>
        <w:t>правила и способы планирования системы индивидуальных занятий физическими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различной направленности;</w:t>
      </w:r>
    </w:p>
    <w:p>
      <w:pPr>
        <w:pStyle w:val="7"/>
        <w:ind w:left="1092"/>
      </w:pPr>
      <w:r>
        <w:t>уметь:</w:t>
      </w:r>
    </w:p>
    <w:p>
      <w:pPr>
        <w:pStyle w:val="9"/>
        <w:numPr>
          <w:ilvl w:val="2"/>
          <w:numId w:val="5"/>
        </w:numPr>
        <w:tabs>
          <w:tab w:val="left" w:pos="1232"/>
        </w:tabs>
        <w:spacing w:before="0" w:after="0" w:line="240" w:lineRule="auto"/>
        <w:ind w:left="552" w:right="930" w:firstLine="540"/>
        <w:jc w:val="left"/>
        <w:rPr>
          <w:sz w:val="24"/>
        </w:rPr>
      </w:pPr>
      <w:r>
        <w:rPr>
          <w:sz w:val="24"/>
        </w:rPr>
        <w:t>выполнять индивидуально подобранные комплексы оздоровительной и адаптивной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(лечебной)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7"/>
          <w:sz w:val="24"/>
        </w:rPr>
        <w:t xml:space="preserve"> </w:t>
      </w:r>
      <w:r>
        <w:rPr>
          <w:sz w:val="24"/>
        </w:rPr>
        <w:t>ритмической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аэробной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атлетической гимнастики;</w:t>
      </w:r>
    </w:p>
    <w:p>
      <w:pPr>
        <w:pStyle w:val="9"/>
        <w:numPr>
          <w:ilvl w:val="2"/>
          <w:numId w:val="5"/>
        </w:numPr>
        <w:tabs>
          <w:tab w:val="left" w:pos="1232"/>
        </w:tabs>
        <w:spacing w:before="0" w:after="0" w:line="240" w:lineRule="auto"/>
        <w:ind w:left="1231" w:right="0" w:hanging="14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самомассажа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релаксации;</w:t>
      </w:r>
    </w:p>
    <w:p>
      <w:pPr>
        <w:pStyle w:val="9"/>
        <w:numPr>
          <w:ilvl w:val="2"/>
          <w:numId w:val="5"/>
        </w:numPr>
        <w:tabs>
          <w:tab w:val="left" w:pos="1232"/>
        </w:tabs>
        <w:spacing w:before="0" w:after="0" w:line="240" w:lineRule="auto"/>
        <w:ind w:left="552" w:right="699" w:firstLine="540"/>
        <w:jc w:val="left"/>
        <w:rPr>
          <w:sz w:val="24"/>
        </w:rPr>
      </w:pPr>
      <w:r>
        <w:rPr>
          <w:sz w:val="24"/>
        </w:rPr>
        <w:t>преодолевать искусственные и естественные препятствия с использованием разнообразных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передвижения;</w:t>
      </w:r>
    </w:p>
    <w:p>
      <w:pPr>
        <w:pStyle w:val="9"/>
        <w:numPr>
          <w:ilvl w:val="2"/>
          <w:numId w:val="5"/>
        </w:numPr>
        <w:tabs>
          <w:tab w:val="left" w:pos="1232"/>
        </w:tabs>
        <w:spacing w:before="1" w:after="0" w:line="275" w:lineRule="exact"/>
        <w:ind w:left="1231" w:right="0" w:hanging="14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самообороны,</w:t>
      </w:r>
      <w:r>
        <w:rPr>
          <w:spacing w:val="-2"/>
          <w:sz w:val="24"/>
        </w:rPr>
        <w:t xml:space="preserve"> </w:t>
      </w:r>
      <w:r>
        <w:rPr>
          <w:sz w:val="24"/>
        </w:rPr>
        <w:t>страховки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самостраховки;</w:t>
      </w:r>
    </w:p>
    <w:p>
      <w:pPr>
        <w:pStyle w:val="9"/>
        <w:numPr>
          <w:ilvl w:val="2"/>
          <w:numId w:val="5"/>
        </w:numPr>
        <w:tabs>
          <w:tab w:val="left" w:pos="1232"/>
        </w:tabs>
        <w:spacing w:before="0" w:after="0" w:line="240" w:lineRule="auto"/>
        <w:ind w:left="552" w:right="1179" w:firstLine="540"/>
        <w:jc w:val="left"/>
        <w:rPr>
          <w:sz w:val="24"/>
        </w:rPr>
      </w:pPr>
      <w:r>
        <w:rPr>
          <w:sz w:val="24"/>
        </w:rPr>
        <w:t>осуществлять творческое сотрудничество в коллективных формах занятий 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культурой;</w:t>
      </w:r>
    </w:p>
    <w:p>
      <w:pPr>
        <w:pStyle w:val="7"/>
        <w:ind w:left="552" w:right="748" w:firstLine="540"/>
      </w:pPr>
      <w:r>
        <w:t>использовать приобретенные знания и умения в практической деятельности и повседневной</w:t>
      </w:r>
      <w:r>
        <w:rPr>
          <w:spacing w:val="-57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для:</w:t>
      </w:r>
    </w:p>
    <w:p>
      <w:pPr>
        <w:pStyle w:val="9"/>
        <w:numPr>
          <w:ilvl w:val="2"/>
          <w:numId w:val="5"/>
        </w:numPr>
        <w:tabs>
          <w:tab w:val="left" w:pos="1232"/>
        </w:tabs>
        <w:spacing w:before="0" w:after="0" w:line="240" w:lineRule="auto"/>
        <w:ind w:left="1231" w:right="0" w:hanging="140"/>
        <w:jc w:val="left"/>
        <w:rPr>
          <w:sz w:val="24"/>
        </w:rPr>
      </w:pP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работоспособности,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здоровья;</w:t>
      </w:r>
    </w:p>
    <w:p>
      <w:pPr>
        <w:pStyle w:val="9"/>
        <w:numPr>
          <w:ilvl w:val="2"/>
          <w:numId w:val="5"/>
        </w:numPr>
        <w:tabs>
          <w:tab w:val="left" w:pos="1232"/>
        </w:tabs>
        <w:spacing w:before="0" w:after="0" w:line="240" w:lineRule="auto"/>
        <w:ind w:left="552" w:right="724" w:firstLine="540"/>
        <w:jc w:val="left"/>
        <w:rPr>
          <w:sz w:val="24"/>
        </w:rPr>
      </w:pPr>
      <w:r>
        <w:rPr>
          <w:sz w:val="24"/>
        </w:rPr>
        <w:t>подготовки к профессиональной деятельности и службе в Вооруженных Силах Российской</w:t>
      </w:r>
      <w:r>
        <w:rPr>
          <w:spacing w:val="-58"/>
          <w:sz w:val="24"/>
        </w:rPr>
        <w:t xml:space="preserve"> </w:t>
      </w:r>
      <w:r>
        <w:rPr>
          <w:sz w:val="24"/>
        </w:rPr>
        <w:t>Федерации;</w:t>
      </w:r>
    </w:p>
    <w:p>
      <w:pPr>
        <w:pStyle w:val="9"/>
        <w:numPr>
          <w:ilvl w:val="2"/>
          <w:numId w:val="5"/>
        </w:numPr>
        <w:tabs>
          <w:tab w:val="left" w:pos="1232"/>
        </w:tabs>
        <w:spacing w:before="0" w:after="0" w:line="240" w:lineRule="auto"/>
        <w:ind w:left="552" w:right="704" w:firstLine="540"/>
        <w:jc w:val="left"/>
        <w:rPr>
          <w:sz w:val="24"/>
        </w:rPr>
      </w:pPr>
      <w:r>
        <w:rPr>
          <w:sz w:val="24"/>
        </w:rPr>
        <w:t>организации и проведения индивидуального, коллективного и семейного отдыха, участия в</w:t>
      </w:r>
      <w:r>
        <w:rPr>
          <w:spacing w:val="-57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соревнованиях;</w:t>
      </w:r>
    </w:p>
    <w:p>
      <w:pPr>
        <w:pStyle w:val="9"/>
        <w:numPr>
          <w:ilvl w:val="2"/>
          <w:numId w:val="5"/>
        </w:numPr>
        <w:tabs>
          <w:tab w:val="left" w:pos="1232"/>
        </w:tabs>
        <w:spacing w:before="0" w:after="0" w:line="240" w:lineRule="auto"/>
        <w:ind w:left="1231" w:right="0" w:hanging="140"/>
        <w:jc w:val="left"/>
        <w:rPr>
          <w:sz w:val="24"/>
        </w:rPr>
      </w:pPr>
      <w:r>
        <w:rPr>
          <w:sz w:val="24"/>
        </w:rPr>
        <w:t>активной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>
      <w:pPr>
        <w:pStyle w:val="9"/>
        <w:numPr>
          <w:ilvl w:val="2"/>
          <w:numId w:val="5"/>
        </w:numPr>
        <w:tabs>
          <w:tab w:val="left" w:pos="1232"/>
        </w:tabs>
        <w:spacing w:before="0" w:after="0" w:line="240" w:lineRule="auto"/>
        <w:ind w:left="552" w:right="732" w:firstLine="540"/>
        <w:jc w:val="left"/>
        <w:rPr>
          <w:sz w:val="24"/>
        </w:rPr>
      </w:pPr>
      <w:r>
        <w:rPr>
          <w:sz w:val="24"/>
        </w:rPr>
        <w:t>понимания взаимосвязи учебного предмета с особенностями профессий 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лежат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предмету.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320" w:right="260" w:bottom="280" w:left="300" w:header="720" w:footer="720" w:gutter="0"/>
          <w:cols w:space="720" w:num="1"/>
        </w:sectPr>
      </w:pPr>
    </w:p>
    <w:p>
      <w:pPr>
        <w:pStyle w:val="3"/>
        <w:numPr>
          <w:ilvl w:val="0"/>
          <w:numId w:val="3"/>
        </w:numPr>
        <w:tabs>
          <w:tab w:val="left" w:pos="1213"/>
        </w:tabs>
        <w:spacing w:before="79" w:after="0" w:line="240" w:lineRule="auto"/>
        <w:ind w:left="1212" w:right="0" w:hanging="301"/>
        <w:jc w:val="left"/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>
      <w:pPr>
        <w:pStyle w:val="7"/>
        <w:spacing w:before="2"/>
        <w:rPr>
          <w:b/>
        </w:rPr>
      </w:pPr>
    </w:p>
    <w:p>
      <w:pPr>
        <w:spacing w:before="0"/>
        <w:ind w:left="852" w:right="0" w:firstLine="0"/>
        <w:jc w:val="left"/>
        <w:rPr>
          <w:b/>
          <w:sz w:val="24"/>
        </w:rPr>
      </w:pPr>
      <w:r>
        <w:rPr>
          <w:b/>
          <w:sz w:val="24"/>
        </w:rPr>
        <w:t>10-11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</w:t>
      </w:r>
    </w:p>
    <w:p>
      <w:pPr>
        <w:pStyle w:val="3"/>
        <w:spacing w:before="200"/>
        <w:ind w:left="1092"/>
      </w:pPr>
      <w:r>
        <w:t>Физическая</w:t>
      </w:r>
      <w:r>
        <w:rPr>
          <w:spacing w:val="-2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</w:t>
      </w:r>
    </w:p>
    <w:p>
      <w:pPr>
        <w:pStyle w:val="7"/>
        <w:spacing w:before="6"/>
        <w:rPr>
          <w:b/>
          <w:sz w:val="23"/>
        </w:rPr>
      </w:pPr>
    </w:p>
    <w:p>
      <w:pPr>
        <w:pStyle w:val="7"/>
        <w:spacing w:before="1"/>
        <w:ind w:left="552" w:right="830" w:firstLine="540"/>
      </w:pPr>
      <w:r>
        <w:t>Современные оздоровительные системы физического воспитания, их роль в формировании</w:t>
      </w:r>
      <w:r>
        <w:rPr>
          <w:spacing w:val="-57"/>
        </w:rPr>
        <w:t xml:space="preserve"> </w:t>
      </w:r>
      <w:r>
        <w:t>здорового образа жизни, сохранении творческой активности и долголетия, предупреждении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заболеваний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вредных</w:t>
      </w:r>
      <w:r>
        <w:rPr>
          <w:spacing w:val="-2"/>
        </w:rPr>
        <w:t xml:space="preserve"> </w:t>
      </w:r>
      <w:r>
        <w:t>привычек,</w:t>
      </w:r>
      <w:r>
        <w:rPr>
          <w:spacing w:val="-4"/>
        </w:rPr>
        <w:t xml:space="preserve"> </w:t>
      </w:r>
      <w:r>
        <w:t>поддержании</w:t>
      </w:r>
      <w:r>
        <w:rPr>
          <w:spacing w:val="-4"/>
        </w:rPr>
        <w:t xml:space="preserve"> </w:t>
      </w:r>
      <w:r>
        <w:t>репродуктивной</w:t>
      </w:r>
      <w:r>
        <w:rPr>
          <w:spacing w:val="-4"/>
        </w:rPr>
        <w:t xml:space="preserve"> </w:t>
      </w:r>
      <w:r>
        <w:t>функции.</w:t>
      </w:r>
    </w:p>
    <w:p>
      <w:pPr>
        <w:pStyle w:val="7"/>
        <w:ind w:left="552" w:right="1943" w:firstLine="540"/>
      </w:pPr>
      <w:r>
        <w:t>ОСНОВЫ ЗАКОНОДАТЕЛЬСТВА РОССИЙСКОЙ ФЕДЕРАЦИИ В ОБЛАСТИ</w:t>
      </w:r>
      <w:r>
        <w:rPr>
          <w:spacing w:val="-57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СПОРТА,</w:t>
      </w:r>
      <w:r>
        <w:rPr>
          <w:spacing w:val="-1"/>
        </w:rPr>
        <w:t xml:space="preserve"> </w:t>
      </w:r>
      <w:r>
        <w:t>ТУРИЗМА,</w:t>
      </w:r>
      <w:r>
        <w:rPr>
          <w:spacing w:val="-2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ЗДОРОВЬЯ.</w:t>
      </w:r>
    </w:p>
    <w:p>
      <w:pPr>
        <w:pStyle w:val="7"/>
        <w:ind w:left="1092"/>
      </w:pPr>
      <w:r>
        <w:t>Оздоровительные</w:t>
      </w:r>
      <w:r>
        <w:rPr>
          <w:spacing w:val="-5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восстановлению</w:t>
      </w:r>
      <w:r>
        <w:rPr>
          <w:spacing w:val="-2"/>
        </w:rPr>
        <w:t xml:space="preserve"> </w:t>
      </w:r>
      <w:r>
        <w:t>организма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повышению</w:t>
      </w:r>
    </w:p>
    <w:p>
      <w:pPr>
        <w:pStyle w:val="7"/>
        <w:ind w:left="552" w:right="830"/>
      </w:pPr>
      <w:r>
        <w:t>работоспособности:</w:t>
      </w:r>
      <w:r>
        <w:rPr>
          <w:spacing w:val="-5"/>
        </w:rPr>
        <w:t xml:space="preserve"> </w:t>
      </w:r>
      <w:r>
        <w:t>гимнастика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занятиях</w:t>
      </w:r>
      <w:r>
        <w:rPr>
          <w:spacing w:val="-5"/>
        </w:rPr>
        <w:t xml:space="preserve"> </w:t>
      </w:r>
      <w:r>
        <w:t>умственной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деятельностью;</w:t>
      </w:r>
      <w:r>
        <w:rPr>
          <w:spacing w:val="-4"/>
        </w:rPr>
        <w:t xml:space="preserve"> </w:t>
      </w:r>
      <w:r>
        <w:t>сеансы</w:t>
      </w:r>
      <w:r>
        <w:rPr>
          <w:spacing w:val="-57"/>
        </w:rPr>
        <w:t xml:space="preserve"> </w:t>
      </w:r>
      <w:r>
        <w:t>аутотренинга,</w:t>
      </w:r>
      <w:r>
        <w:rPr>
          <w:spacing w:val="-1"/>
        </w:rPr>
        <w:t xml:space="preserve"> </w:t>
      </w:r>
      <w:r>
        <w:t>релаксации и самомассажа,</w:t>
      </w:r>
      <w:r>
        <w:rPr>
          <w:spacing w:val="-1"/>
        </w:rPr>
        <w:t xml:space="preserve"> </w:t>
      </w:r>
      <w:r>
        <w:t>банные</w:t>
      </w:r>
      <w:r>
        <w:rPr>
          <w:spacing w:val="-2"/>
        </w:rPr>
        <w:t xml:space="preserve"> </w:t>
      </w:r>
      <w:r>
        <w:t>процедуры.</w:t>
      </w:r>
    </w:p>
    <w:p>
      <w:pPr>
        <w:pStyle w:val="7"/>
        <w:ind w:left="552" w:right="830" w:firstLine="540"/>
      </w:pPr>
      <w:r>
        <w:t>Особенности</w:t>
      </w:r>
      <w:r>
        <w:rPr>
          <w:spacing w:val="-5"/>
        </w:rPr>
        <w:t xml:space="preserve"> </w:t>
      </w:r>
      <w:r>
        <w:t>соревновательной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массовых</w:t>
      </w:r>
      <w:r>
        <w:rPr>
          <w:spacing w:val="-2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спорта;</w:t>
      </w:r>
      <w:r>
        <w:rPr>
          <w:spacing w:val="-5"/>
        </w:rPr>
        <w:t xml:space="preserve"> </w:t>
      </w:r>
      <w:r>
        <w:t>индивидуальная</w:t>
      </w:r>
      <w:r>
        <w:rPr>
          <w:spacing w:val="-57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и требования безопасности.</w:t>
      </w:r>
    </w:p>
    <w:p>
      <w:pPr>
        <w:spacing w:before="0"/>
        <w:ind w:left="552" w:right="866" w:firstLine="540"/>
        <w:jc w:val="left"/>
        <w:rPr>
          <w:i/>
          <w:sz w:val="24"/>
        </w:rPr>
      </w:pPr>
      <w:r>
        <w:rPr>
          <w:i/>
          <w:sz w:val="24"/>
        </w:rPr>
        <w:t>Техника безопасности на уроках лѐгкой атлетики. Техника безопасности на уроках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спортивных игр. История баскетбола. Правила баскетбола. Техника безопасности на уроке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гимнастики</w:t>
      </w:r>
      <w:r>
        <w:rPr>
          <w:sz w:val="24"/>
        </w:rPr>
        <w:t xml:space="preserve">. </w:t>
      </w:r>
      <w:r>
        <w:rPr>
          <w:i/>
          <w:sz w:val="24"/>
        </w:rPr>
        <w:t>Техника выполнения упражнений в индивидуально подобранных акробатических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гимнастических комбинациях (на спортивных снарядах)-теория. История лыж. Виды лыжного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спорта.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Способы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закаливания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организма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Техника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уроках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спортивных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игр.</w:t>
      </w:r>
    </w:p>
    <w:p>
      <w:pPr>
        <w:spacing w:before="1"/>
        <w:ind w:left="542" w:right="4689" w:firstLine="0"/>
        <w:jc w:val="center"/>
        <w:rPr>
          <w:i/>
          <w:sz w:val="24"/>
        </w:rPr>
      </w:pPr>
      <w:r>
        <w:rPr>
          <w:i/>
          <w:sz w:val="24"/>
        </w:rPr>
        <w:t>История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волейбола.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волейбола.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История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плавания</w:t>
      </w:r>
    </w:p>
    <w:p>
      <w:pPr>
        <w:pStyle w:val="3"/>
        <w:spacing w:before="4"/>
        <w:ind w:left="542" w:right="4666"/>
        <w:jc w:val="center"/>
      </w:pPr>
      <w:r>
        <w:t>Физкультурно-оздоровительная</w:t>
      </w:r>
      <w:r>
        <w:rPr>
          <w:spacing w:val="-8"/>
        </w:rPr>
        <w:t xml:space="preserve"> </w:t>
      </w:r>
      <w:r>
        <w:t>деятельность</w:t>
      </w:r>
    </w:p>
    <w:p>
      <w:pPr>
        <w:pStyle w:val="7"/>
        <w:spacing w:before="7"/>
        <w:rPr>
          <w:b/>
          <w:sz w:val="23"/>
        </w:rPr>
      </w:pPr>
    </w:p>
    <w:p>
      <w:pPr>
        <w:pStyle w:val="7"/>
        <w:ind w:left="552"/>
      </w:pPr>
      <w:r>
        <w:t>С</w:t>
      </w:r>
      <w:r>
        <w:rPr>
          <w:spacing w:val="10"/>
        </w:rPr>
        <w:t xml:space="preserve"> </w:t>
      </w:r>
      <w:r>
        <w:t>учетом</w:t>
      </w:r>
      <w:r>
        <w:rPr>
          <w:spacing w:val="9"/>
        </w:rPr>
        <w:t xml:space="preserve"> </w:t>
      </w:r>
      <w:r>
        <w:t>медицинских</w:t>
      </w:r>
      <w:r>
        <w:rPr>
          <w:spacing w:val="8"/>
        </w:rPr>
        <w:t xml:space="preserve"> </w:t>
      </w:r>
      <w:r>
        <w:t>показаний,</w:t>
      </w:r>
      <w:r>
        <w:rPr>
          <w:spacing w:val="10"/>
        </w:rPr>
        <w:t xml:space="preserve"> </w:t>
      </w:r>
      <w:r>
        <w:t>уровня</w:t>
      </w:r>
      <w:r>
        <w:rPr>
          <w:spacing w:val="8"/>
        </w:rPr>
        <w:t xml:space="preserve"> </w:t>
      </w:r>
      <w:r>
        <w:t>физического</w:t>
      </w:r>
      <w:r>
        <w:rPr>
          <w:spacing w:val="7"/>
        </w:rPr>
        <w:t xml:space="preserve"> </w:t>
      </w:r>
      <w:r>
        <w:t>развития,</w:t>
      </w:r>
      <w:r>
        <w:rPr>
          <w:spacing w:val="8"/>
        </w:rPr>
        <w:t xml:space="preserve"> </w:t>
      </w:r>
      <w:r>
        <w:t>физической</w:t>
      </w:r>
      <w:r>
        <w:rPr>
          <w:spacing w:val="9"/>
        </w:rPr>
        <w:t xml:space="preserve"> </w:t>
      </w:r>
      <w:r>
        <w:t>подготовленности</w:t>
      </w:r>
      <w:r>
        <w:rPr>
          <w:spacing w:val="1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климатических</w:t>
      </w:r>
      <w:r>
        <w:rPr>
          <w:spacing w:val="3"/>
        </w:rPr>
        <w:t xml:space="preserve"> </w:t>
      </w:r>
      <w:r>
        <w:t>условий региона.</w:t>
      </w:r>
    </w:p>
    <w:p>
      <w:pPr>
        <w:pStyle w:val="7"/>
      </w:pPr>
    </w:p>
    <w:p>
      <w:pPr>
        <w:pStyle w:val="7"/>
        <w:spacing w:before="1"/>
        <w:ind w:left="1092"/>
      </w:pPr>
      <w:r>
        <w:t>Оздоровительные</w:t>
      </w:r>
      <w:r>
        <w:rPr>
          <w:spacing w:val="-7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воспитания.</w:t>
      </w:r>
    </w:p>
    <w:p>
      <w:pPr>
        <w:pStyle w:val="7"/>
        <w:ind w:left="552" w:right="748" w:firstLine="540"/>
      </w:pPr>
      <w:r>
        <w:t>Ритмическая гимнастика: индивидуально подобранные композиции из упражнений,</w:t>
      </w:r>
      <w:r>
        <w:rPr>
          <w:spacing w:val="1"/>
        </w:rPr>
        <w:t xml:space="preserve"> </w:t>
      </w:r>
      <w:r>
        <w:t>выполняемых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разной</w:t>
      </w:r>
      <w:r>
        <w:rPr>
          <w:spacing w:val="-5"/>
        </w:rPr>
        <w:t xml:space="preserve"> </w:t>
      </w:r>
      <w:r>
        <w:t>амплитудой,</w:t>
      </w:r>
      <w:r>
        <w:rPr>
          <w:spacing w:val="-4"/>
        </w:rPr>
        <w:t xml:space="preserve"> </w:t>
      </w:r>
      <w:r>
        <w:t>траекторией,</w:t>
      </w:r>
      <w:r>
        <w:rPr>
          <w:spacing w:val="-4"/>
        </w:rPr>
        <w:t xml:space="preserve"> </w:t>
      </w:r>
      <w:r>
        <w:t>ритмом,</w:t>
      </w:r>
      <w:r>
        <w:rPr>
          <w:spacing w:val="-3"/>
        </w:rPr>
        <w:t xml:space="preserve"> </w:t>
      </w:r>
      <w:r>
        <w:t>темпом,</w:t>
      </w:r>
      <w:r>
        <w:rPr>
          <w:spacing w:val="-4"/>
        </w:rPr>
        <w:t xml:space="preserve"> </w:t>
      </w:r>
      <w:r>
        <w:t>пространственной</w:t>
      </w:r>
      <w:r>
        <w:rPr>
          <w:spacing w:val="-3"/>
        </w:rPr>
        <w:t xml:space="preserve"> </w:t>
      </w:r>
      <w:r>
        <w:t>точностью.</w:t>
      </w:r>
    </w:p>
    <w:p>
      <w:pPr>
        <w:pStyle w:val="7"/>
        <w:ind w:left="552" w:right="752" w:firstLine="540"/>
      </w:pPr>
      <w:r>
        <w:t>Аэробика: индивидуально подобранные композиции из дыхательных, силовых и скоростно-</w:t>
      </w:r>
      <w:r>
        <w:rPr>
          <w:spacing w:val="-57"/>
        </w:rPr>
        <w:t xml:space="preserve"> </w:t>
      </w:r>
      <w:r>
        <w:t>силовых</w:t>
      </w:r>
      <w:r>
        <w:rPr>
          <w:spacing w:val="1"/>
        </w:rPr>
        <w:t xml:space="preserve"> </w:t>
      </w:r>
      <w:r>
        <w:t>упражнений,</w:t>
      </w:r>
      <w:r>
        <w:rPr>
          <w:spacing w:val="-1"/>
        </w:rPr>
        <w:t xml:space="preserve"> </w:t>
      </w:r>
      <w:r>
        <w:t>комплексы упражнений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растяжение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напряжение</w:t>
      </w:r>
      <w:r>
        <w:rPr>
          <w:spacing w:val="-2"/>
        </w:rPr>
        <w:t xml:space="preserve"> </w:t>
      </w:r>
      <w:r>
        <w:t>мышц.</w:t>
      </w:r>
    </w:p>
    <w:p>
      <w:pPr>
        <w:pStyle w:val="7"/>
        <w:ind w:left="1092"/>
      </w:pPr>
      <w:r>
        <w:t>Атлетическая</w:t>
      </w:r>
      <w:r>
        <w:rPr>
          <w:spacing w:val="-5"/>
        </w:rPr>
        <w:t xml:space="preserve"> </w:t>
      </w:r>
      <w:r>
        <w:t>гимнастика:</w:t>
      </w:r>
      <w:r>
        <w:rPr>
          <w:spacing w:val="-4"/>
        </w:rPr>
        <w:t xml:space="preserve"> </w:t>
      </w:r>
      <w:r>
        <w:t>индивидуально</w:t>
      </w:r>
      <w:r>
        <w:rPr>
          <w:spacing w:val="-5"/>
        </w:rPr>
        <w:t xml:space="preserve"> </w:t>
      </w:r>
      <w:r>
        <w:t>подобранные</w:t>
      </w:r>
      <w:r>
        <w:rPr>
          <w:spacing w:val="-6"/>
        </w:rPr>
        <w:t xml:space="preserve"> </w:t>
      </w:r>
      <w:r>
        <w:t>комплексы</w:t>
      </w:r>
      <w:r>
        <w:rPr>
          <w:spacing w:val="-3"/>
        </w:rPr>
        <w:t xml:space="preserve"> </w:t>
      </w:r>
      <w:r>
        <w:t>упражнений</w:t>
      </w:r>
      <w:r>
        <w:rPr>
          <w:spacing w:val="-5"/>
        </w:rPr>
        <w:t xml:space="preserve"> </w:t>
      </w:r>
      <w:r>
        <w:t>с</w:t>
      </w:r>
    </w:p>
    <w:p>
      <w:pPr>
        <w:spacing w:before="0"/>
        <w:ind w:left="552" w:right="703" w:firstLine="0"/>
        <w:jc w:val="left"/>
        <w:rPr>
          <w:i/>
          <w:sz w:val="24"/>
        </w:rPr>
      </w:pPr>
      <w:r>
        <w:rPr>
          <w:sz w:val="24"/>
        </w:rPr>
        <w:t>дополнительным отягощением локального и избирательного воздействия на основные мышечные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Упражнения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развитие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гибкости</w:t>
      </w:r>
    </w:p>
    <w:p>
      <w:pPr>
        <w:pStyle w:val="7"/>
        <w:ind w:left="552" w:right="648" w:firstLine="540"/>
      </w:pPr>
      <w:r>
        <w:t>ИНДИВИДУАЛЬНО-ОРИЕНТИРОВАННЫЕ ЗДОРОВЬЕСБЕРЕГАЮЩИЕ ТЕХНОЛОГИИ:</w:t>
      </w:r>
      <w:r>
        <w:rPr>
          <w:spacing w:val="-57"/>
        </w:rPr>
        <w:t xml:space="preserve"> </w:t>
      </w:r>
      <w:r>
        <w:t>ГИМНАСТИКА ПРИ УМСТВЕННОЙ И ФИЗИЧЕСКОЙ ДЕЯТЕЛЬНОСТИ; 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-6"/>
        </w:rPr>
        <w:t xml:space="preserve"> </w:t>
      </w:r>
      <w:r>
        <w:t>АДАПТИВНОЙ</w:t>
      </w:r>
      <w:r>
        <w:rPr>
          <w:spacing w:val="-5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КУЛЬТУРЫ;</w:t>
      </w:r>
      <w:r>
        <w:rPr>
          <w:spacing w:val="-5"/>
        </w:rPr>
        <w:t xml:space="preserve"> </w:t>
      </w:r>
      <w:r>
        <w:t>ОЗДОРОВИТЕЛЬНЫЕ</w:t>
      </w:r>
      <w:r>
        <w:rPr>
          <w:spacing w:val="-5"/>
        </w:rPr>
        <w:t xml:space="preserve"> </w:t>
      </w:r>
      <w:r>
        <w:t>ХОДЬБА</w:t>
      </w:r>
    </w:p>
    <w:p>
      <w:pPr>
        <w:spacing w:before="0"/>
        <w:ind w:left="552" w:right="830" w:firstLine="0"/>
        <w:jc w:val="left"/>
        <w:rPr>
          <w:i/>
          <w:sz w:val="24"/>
        </w:rPr>
      </w:pPr>
      <w:r>
        <w:rPr>
          <w:sz w:val="24"/>
        </w:rPr>
        <w:t xml:space="preserve">И БЕГ. </w:t>
      </w:r>
      <w:r>
        <w:rPr>
          <w:i/>
          <w:sz w:val="24"/>
        </w:rPr>
        <w:t>Комплекс гимнастики для глаз, физкультминуток</w:t>
      </w:r>
      <w:r>
        <w:rPr>
          <w:sz w:val="24"/>
        </w:rPr>
        <w:t xml:space="preserve">. </w:t>
      </w:r>
      <w:r>
        <w:rPr>
          <w:i/>
          <w:sz w:val="24"/>
        </w:rPr>
        <w:t>Упр.с гимнастическими палками.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Упражнения со скакалками. Групповые вольные упражнения. </w:t>
      </w:r>
      <w:r>
        <w:rPr>
          <w:sz w:val="24"/>
        </w:rPr>
        <w:t xml:space="preserve">. </w:t>
      </w:r>
      <w:r>
        <w:rPr>
          <w:i/>
          <w:sz w:val="24"/>
        </w:rPr>
        <w:t>Комплекс общеразвивающих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упражнений.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Упражнения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профилактики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плоскостопия.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Комплекс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утренней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гимнастики.</w:t>
      </w:r>
    </w:p>
    <w:p>
      <w:pPr>
        <w:pStyle w:val="7"/>
        <w:spacing w:before="3"/>
        <w:rPr>
          <w:i/>
        </w:rPr>
      </w:pPr>
    </w:p>
    <w:p>
      <w:pPr>
        <w:pStyle w:val="3"/>
        <w:ind w:left="1092"/>
      </w:pPr>
      <w:r>
        <w:t>Спортивно-оздоровительная</w:t>
      </w:r>
      <w:r>
        <w:rPr>
          <w:spacing w:val="-6"/>
        </w:rPr>
        <w:t xml:space="preserve"> </w:t>
      </w:r>
      <w:r>
        <w:t>деятельность</w:t>
      </w:r>
    </w:p>
    <w:p>
      <w:pPr>
        <w:pStyle w:val="7"/>
        <w:spacing w:before="7"/>
        <w:rPr>
          <w:b/>
          <w:sz w:val="23"/>
        </w:rPr>
      </w:pPr>
    </w:p>
    <w:p>
      <w:pPr>
        <w:tabs>
          <w:tab w:val="left" w:pos="3587"/>
          <w:tab w:val="left" w:pos="5380"/>
        </w:tabs>
        <w:spacing w:before="0"/>
        <w:ind w:left="552" w:right="583" w:firstLine="0"/>
        <w:jc w:val="left"/>
        <w:rPr>
          <w:i/>
          <w:sz w:val="24"/>
        </w:rPr>
      </w:pPr>
      <w:r>
        <w:rPr>
          <w:sz w:val="24"/>
        </w:rPr>
        <w:t>Подготовка к соревновательной деятельности; совершенствование техники упражнений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8"/>
          <w:sz w:val="24"/>
        </w:rPr>
        <w:t xml:space="preserve"> </w:t>
      </w:r>
      <w:r>
        <w:rPr>
          <w:sz w:val="24"/>
        </w:rPr>
        <w:t>подобранных</w:t>
      </w:r>
      <w:r>
        <w:rPr>
          <w:spacing w:val="9"/>
          <w:sz w:val="24"/>
        </w:rPr>
        <w:t xml:space="preserve"> </w:t>
      </w:r>
      <w:r>
        <w:rPr>
          <w:sz w:val="24"/>
        </w:rPr>
        <w:t>акробатических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гимнастических</w:t>
      </w:r>
      <w:r>
        <w:rPr>
          <w:spacing w:val="10"/>
          <w:sz w:val="24"/>
        </w:rPr>
        <w:t xml:space="preserve"> </w:t>
      </w:r>
      <w:r>
        <w:rPr>
          <w:sz w:val="24"/>
        </w:rPr>
        <w:t>комбинациях</w:t>
      </w:r>
      <w:r>
        <w:rPr>
          <w:spacing w:val="10"/>
          <w:sz w:val="24"/>
        </w:rPr>
        <w:t xml:space="preserve"> </w:t>
      </w:r>
      <w:r>
        <w:rPr>
          <w:sz w:val="24"/>
        </w:rPr>
        <w:t>(на</w:t>
      </w:r>
      <w:r>
        <w:rPr>
          <w:spacing w:val="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снарядах-</w:t>
      </w:r>
      <w:r>
        <w:rPr>
          <w:i/>
          <w:sz w:val="24"/>
        </w:rPr>
        <w:t>бревно)</w:t>
      </w:r>
      <w:r>
        <w:rPr>
          <w:sz w:val="24"/>
        </w:rPr>
        <w:t>;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беге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короткие,</w:t>
      </w:r>
      <w:r>
        <w:rPr>
          <w:spacing w:val="9"/>
          <w:sz w:val="24"/>
        </w:rPr>
        <w:t xml:space="preserve"> </w:t>
      </w:r>
      <w:r>
        <w:rPr>
          <w:sz w:val="24"/>
        </w:rPr>
        <w:t>средние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длинные</w:t>
      </w:r>
      <w:r>
        <w:rPr>
          <w:spacing w:val="7"/>
          <w:sz w:val="24"/>
        </w:rPr>
        <w:t xml:space="preserve"> </w:t>
      </w:r>
      <w:r>
        <w:rPr>
          <w:sz w:val="24"/>
        </w:rPr>
        <w:t>дистанции;</w:t>
      </w:r>
      <w:r>
        <w:rPr>
          <w:spacing w:val="9"/>
          <w:sz w:val="24"/>
        </w:rPr>
        <w:t xml:space="preserve"> </w:t>
      </w:r>
      <w:r>
        <w:rPr>
          <w:sz w:val="24"/>
        </w:rPr>
        <w:t>прыжках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длину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высоту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разбега;</w:t>
      </w:r>
      <w:r>
        <w:rPr>
          <w:spacing w:val="33"/>
          <w:sz w:val="24"/>
        </w:rPr>
        <w:t xml:space="preserve"> </w:t>
      </w:r>
      <w:r>
        <w:rPr>
          <w:sz w:val="24"/>
        </w:rPr>
        <w:t>передвижениях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лыжах;</w:t>
      </w:r>
      <w:r>
        <w:rPr>
          <w:spacing w:val="30"/>
          <w:sz w:val="24"/>
        </w:rPr>
        <w:t xml:space="preserve"> </w:t>
      </w:r>
      <w:r>
        <w:rPr>
          <w:sz w:val="24"/>
        </w:rPr>
        <w:t>плавании;</w:t>
      </w:r>
      <w:r>
        <w:rPr>
          <w:spacing w:val="38"/>
          <w:sz w:val="24"/>
        </w:rPr>
        <w:t xml:space="preserve"> </w:t>
      </w:r>
      <w:r>
        <w:rPr>
          <w:i/>
          <w:sz w:val="24"/>
        </w:rPr>
        <w:t>Подготовка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сдаче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ГТО</w:t>
      </w:r>
      <w:r>
        <w:rPr>
          <w:i/>
          <w:spacing w:val="34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командно-тактических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(баскетболе,</w:t>
      </w:r>
      <w:r>
        <w:rPr>
          <w:spacing w:val="-57"/>
          <w:sz w:val="24"/>
        </w:rPr>
        <w:t xml:space="preserve"> </w:t>
      </w:r>
      <w:r>
        <w:rPr>
          <w:sz w:val="24"/>
        </w:rPr>
        <w:t>волейболе,</w:t>
      </w:r>
      <w:r>
        <w:rPr>
          <w:spacing w:val="25"/>
          <w:sz w:val="24"/>
        </w:rPr>
        <w:t xml:space="preserve"> </w:t>
      </w:r>
      <w:r>
        <w:rPr>
          <w:sz w:val="24"/>
        </w:rPr>
        <w:t>футболе,</w:t>
      </w:r>
      <w:r>
        <w:rPr>
          <w:spacing w:val="27"/>
          <w:sz w:val="24"/>
        </w:rPr>
        <w:t xml:space="preserve"> </w:t>
      </w:r>
      <w:r>
        <w:rPr>
          <w:sz w:val="24"/>
        </w:rPr>
        <w:t>мини-футболе);</w:t>
      </w:r>
      <w:r>
        <w:rPr>
          <w:spacing w:val="26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ТАКТИЧЕСКОЙ</w:t>
      </w:r>
      <w:r>
        <w:rPr>
          <w:spacing w:val="25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0"/>
          <w:sz w:val="24"/>
        </w:rPr>
        <w:t xml:space="preserve"> </w:t>
      </w:r>
      <w:r>
        <w:rPr>
          <w:sz w:val="24"/>
        </w:rPr>
        <w:t>ВИДАХ</w:t>
      </w:r>
      <w:r>
        <w:rPr>
          <w:spacing w:val="6"/>
          <w:sz w:val="24"/>
        </w:rPr>
        <w:t xml:space="preserve"> </w:t>
      </w:r>
      <w:r>
        <w:rPr>
          <w:sz w:val="24"/>
        </w:rPr>
        <w:t>СПОРТА.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.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Бег</w:t>
      </w:r>
      <w:r>
        <w:rPr>
          <w:i/>
          <w:sz w:val="24"/>
        </w:rPr>
        <w:tab/>
      </w:r>
      <w:r>
        <w:rPr>
          <w:i/>
          <w:sz w:val="24"/>
        </w:rPr>
        <w:t>на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короткие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дистанции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.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Бег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м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(зачѐт),бег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60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(зачѐт),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бег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100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м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.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(зачѐт).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Прыжки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длину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разбега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11-13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шагов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разбега.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Прыжки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длину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разбега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(зачет).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Метание</w:t>
      </w:r>
      <w:r>
        <w:rPr>
          <w:i/>
          <w:sz w:val="24"/>
        </w:rPr>
        <w:tab/>
      </w:r>
      <w:r>
        <w:rPr>
          <w:i/>
          <w:sz w:val="24"/>
        </w:rPr>
        <w:t>малого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мяча.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(зачѐт).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Баскетбол-ведение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мяча.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Ловля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передача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мяча.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Броски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кольцо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.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Совершенствование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тактики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игры.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баскетбол.</w:t>
      </w:r>
    </w:p>
    <w:p>
      <w:pPr>
        <w:spacing w:after="0"/>
        <w:jc w:val="left"/>
        <w:rPr>
          <w:sz w:val="24"/>
        </w:rPr>
        <w:sectPr>
          <w:pgSz w:w="11910" w:h="16840"/>
          <w:pgMar w:top="600" w:right="260" w:bottom="280" w:left="300" w:header="720" w:footer="720" w:gutter="0"/>
          <w:cols w:space="720" w:num="1"/>
        </w:sectPr>
      </w:pPr>
    </w:p>
    <w:p>
      <w:pPr>
        <w:spacing w:before="60" w:line="240" w:lineRule="auto"/>
        <w:ind w:left="552" w:right="582" w:firstLine="0"/>
        <w:jc w:val="both"/>
        <w:rPr>
          <w:i/>
          <w:sz w:val="24"/>
        </w:rPr>
      </w:pPr>
      <w:r>
        <w:rPr>
          <w:i/>
          <w:sz w:val="24"/>
        </w:rPr>
        <w:t>Акробатические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упражнения-перекаты,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стойки.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Кувырки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вперѐд,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назад,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упоры,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перекаты,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стойки, прыжки с поворотом. Акробатические комбинации. Опорные прыжки. Прыжок   в длину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места.(зачѐт).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Подтягивание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перекладине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(зачѐт).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Имитация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лыжных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ходов,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строевые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приемы с лыжами. Совершенствование классических ходов. Совершенствование коньковых ходов.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Переход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одновременных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попеременные.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Преодоление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подъемов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препятствий.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Передачи мяча. Верхняя передача мяча. Работа через сетку(волейбол). Нижняя передача мяча.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Волейбол-нижняя прямая подача мяча. Эстафетный бег. Кроссовый бег. Челночный бег (зачѐт).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Региональный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зачѐт.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Комплексная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(теория,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практика)</w:t>
      </w:r>
    </w:p>
    <w:p>
      <w:pPr>
        <w:pStyle w:val="7"/>
        <w:rPr>
          <w:i/>
          <w:sz w:val="26"/>
        </w:rPr>
      </w:pPr>
    </w:p>
    <w:p>
      <w:pPr>
        <w:pStyle w:val="7"/>
        <w:spacing w:before="3"/>
        <w:rPr>
          <w:i/>
          <w:sz w:val="22"/>
        </w:rPr>
      </w:pPr>
    </w:p>
    <w:p>
      <w:pPr>
        <w:pStyle w:val="3"/>
        <w:ind w:left="1092"/>
      </w:pPr>
      <w:r>
        <w:t>Прикладная</w:t>
      </w:r>
      <w:r>
        <w:rPr>
          <w:spacing w:val="-2"/>
        </w:rPr>
        <w:t xml:space="preserve"> </w:t>
      </w:r>
      <w:r>
        <w:t>физическая</w:t>
      </w:r>
      <w:r>
        <w:rPr>
          <w:spacing w:val="-2"/>
        </w:rPr>
        <w:t xml:space="preserve"> </w:t>
      </w:r>
      <w:r>
        <w:t>подготовка</w:t>
      </w:r>
    </w:p>
    <w:p>
      <w:pPr>
        <w:pStyle w:val="7"/>
        <w:spacing w:before="7"/>
        <w:rPr>
          <w:b/>
          <w:sz w:val="23"/>
        </w:rPr>
      </w:pPr>
    </w:p>
    <w:p>
      <w:pPr>
        <w:pStyle w:val="7"/>
        <w:ind w:left="552" w:right="830" w:firstLine="540"/>
      </w:pPr>
      <w:r>
        <w:t>Приемы защиты и самообороны из атлетических единоборств. Страховка. Полосы</w:t>
      </w:r>
      <w:r>
        <w:rPr>
          <w:spacing w:val="1"/>
        </w:rPr>
        <w:t xml:space="preserve"> </w:t>
      </w:r>
      <w:r>
        <w:t>препятствий.</w:t>
      </w:r>
      <w:r>
        <w:rPr>
          <w:spacing w:val="-4"/>
        </w:rPr>
        <w:t xml:space="preserve"> </w:t>
      </w:r>
      <w:r>
        <w:t>Кросс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пересеченной</w:t>
      </w:r>
      <w:r>
        <w:rPr>
          <w:spacing w:val="-3"/>
        </w:rPr>
        <w:t xml:space="preserve"> </w:t>
      </w:r>
      <w:r>
        <w:t>местности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элементами</w:t>
      </w:r>
      <w:r>
        <w:rPr>
          <w:spacing w:val="-3"/>
        </w:rPr>
        <w:t xml:space="preserve"> </w:t>
      </w:r>
      <w:r>
        <w:t>спортивного</w:t>
      </w:r>
      <w:r>
        <w:rPr>
          <w:spacing w:val="-3"/>
        </w:rPr>
        <w:t xml:space="preserve"> </w:t>
      </w:r>
      <w:r>
        <w:t>ориентирования;</w:t>
      </w:r>
    </w:p>
    <w:p>
      <w:pPr>
        <w:pStyle w:val="7"/>
        <w:ind w:left="552" w:right="872"/>
      </w:pPr>
      <w:r>
        <w:t>передвижение различными способами с грузом на плечах по возвышающейся над землей опоре;</w:t>
      </w:r>
      <w:r>
        <w:rPr>
          <w:spacing w:val="-58"/>
        </w:rPr>
        <w:t xml:space="preserve"> </w:t>
      </w:r>
      <w:r>
        <w:t>ПЛАВАНИЕ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ГРУДИ,</w:t>
      </w:r>
      <w:r>
        <w:rPr>
          <w:spacing w:val="-1"/>
        </w:rPr>
        <w:t xml:space="preserve"> </w:t>
      </w:r>
      <w:r>
        <w:t>СПИНЕ,</w:t>
      </w:r>
      <w:r>
        <w:rPr>
          <w:spacing w:val="-1"/>
        </w:rPr>
        <w:t xml:space="preserve"> </w:t>
      </w:r>
      <w:r>
        <w:t>БОКУ</w:t>
      </w:r>
      <w:r>
        <w:rPr>
          <w:spacing w:val="-1"/>
        </w:rPr>
        <w:t xml:space="preserve"> </w:t>
      </w:r>
      <w:r>
        <w:t>С ГРУЗОМ В</w:t>
      </w:r>
      <w:r>
        <w:rPr>
          <w:spacing w:val="-2"/>
        </w:rPr>
        <w:t xml:space="preserve"> </w:t>
      </w:r>
      <w:r>
        <w:t>РУКЕ.</w:t>
      </w:r>
    </w:p>
    <w:p>
      <w:pPr>
        <w:spacing w:after="0"/>
        <w:sectPr>
          <w:pgSz w:w="11910" w:h="16840"/>
          <w:pgMar w:top="340" w:right="260" w:bottom="280" w:left="300" w:header="720" w:footer="720" w:gutter="0"/>
          <w:cols w:space="720" w:num="1"/>
        </w:sectPr>
      </w:pPr>
    </w:p>
    <w:p>
      <w:pPr>
        <w:pStyle w:val="3"/>
        <w:numPr>
          <w:ilvl w:val="0"/>
          <w:numId w:val="3"/>
        </w:numPr>
        <w:tabs>
          <w:tab w:val="left" w:pos="733"/>
        </w:tabs>
        <w:spacing w:before="79" w:after="4" w:line="480" w:lineRule="auto"/>
        <w:ind w:left="552" w:right="7476" w:firstLine="0"/>
        <w:jc w:val="left"/>
      </w:pPr>
      <w:r>
        <w:t>Тематическое планирование</w:t>
      </w:r>
      <w:r>
        <w:rPr>
          <w:spacing w:val="-57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класс</w:t>
      </w:r>
    </w:p>
    <w:tbl>
      <w:tblPr>
        <w:tblStyle w:val="6"/>
        <w:tblW w:w="0" w:type="auto"/>
        <w:tblInd w:w="4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9"/>
        <w:gridCol w:w="8110"/>
        <w:gridCol w:w="140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9019" w:type="dxa"/>
            <w:gridSpan w:val="2"/>
          </w:tcPr>
          <w:p>
            <w:pPr>
              <w:pStyle w:val="10"/>
              <w:spacing w:line="270" w:lineRule="exact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>
            <w:pPr>
              <w:pStyle w:val="10"/>
              <w:spacing w:line="264" w:lineRule="exact"/>
              <w:ind w:left="4224" w:right="4233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1402" w:type="dxa"/>
          </w:tcPr>
          <w:p>
            <w:pPr>
              <w:pStyle w:val="10"/>
              <w:spacing w:line="270" w:lineRule="exact"/>
              <w:ind w:left="69" w:right="82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>
            <w:pPr>
              <w:pStyle w:val="10"/>
              <w:spacing w:line="264" w:lineRule="exact"/>
              <w:ind w:left="68" w:right="82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019" w:type="dxa"/>
            <w:gridSpan w:val="2"/>
          </w:tcPr>
          <w:p>
            <w:pPr>
              <w:pStyle w:val="10"/>
              <w:spacing w:line="256" w:lineRule="exact"/>
              <w:ind w:left="130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Лѐгкая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атлетика</w:t>
            </w:r>
          </w:p>
        </w:tc>
        <w:tc>
          <w:tcPr>
            <w:tcW w:w="1402" w:type="dxa"/>
          </w:tcPr>
          <w:p>
            <w:pPr>
              <w:pStyle w:val="10"/>
              <w:spacing w:line="256" w:lineRule="exact"/>
              <w:ind w:left="85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909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10" w:type="dxa"/>
          </w:tcPr>
          <w:p>
            <w:pPr>
              <w:pStyle w:val="10"/>
              <w:tabs>
                <w:tab w:val="left" w:pos="1228"/>
                <w:tab w:val="left" w:pos="2873"/>
                <w:tab w:val="left" w:pos="3384"/>
                <w:tab w:val="left" w:pos="4358"/>
                <w:tab w:val="left" w:pos="5322"/>
                <w:tab w:val="left" w:pos="6571"/>
              </w:tabs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уроках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лѐгкой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атлетики.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Современные</w:t>
            </w:r>
          </w:p>
          <w:p>
            <w:pPr>
              <w:pStyle w:val="10"/>
              <w:tabs>
                <w:tab w:val="left" w:pos="2188"/>
                <w:tab w:val="left" w:pos="3364"/>
                <w:tab w:val="left" w:pos="4973"/>
                <w:tab w:val="left" w:pos="6519"/>
                <w:tab w:val="left" w:pos="7080"/>
                <w:tab w:val="left" w:pos="7860"/>
              </w:tabs>
              <w:spacing w:line="270" w:lineRule="atLeast"/>
              <w:ind w:left="101" w:right="124"/>
              <w:rPr>
                <w:sz w:val="24"/>
              </w:rPr>
            </w:pPr>
            <w:r>
              <w:rPr>
                <w:sz w:val="24"/>
              </w:rPr>
              <w:t>оздоровительные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физического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воспитания,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роль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 жизни</w:t>
            </w:r>
          </w:p>
        </w:tc>
        <w:tc>
          <w:tcPr>
            <w:tcW w:w="1402" w:type="dxa"/>
          </w:tcPr>
          <w:p>
            <w:pPr>
              <w:pStyle w:val="10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09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10" w:type="dxa"/>
          </w:tcPr>
          <w:p>
            <w:pPr>
              <w:pStyle w:val="10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 упражнений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</w:p>
          <w:p>
            <w:pPr>
              <w:pStyle w:val="10"/>
              <w:spacing w:line="264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1402" w:type="dxa"/>
          </w:tcPr>
          <w:p>
            <w:pPr>
              <w:pStyle w:val="10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09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10" w:type="dxa"/>
          </w:tcPr>
          <w:p>
            <w:pPr>
              <w:pStyle w:val="10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(зачѐт)</w:t>
            </w:r>
          </w:p>
        </w:tc>
        <w:tc>
          <w:tcPr>
            <w:tcW w:w="1402" w:type="dxa"/>
          </w:tcPr>
          <w:p>
            <w:pPr>
              <w:pStyle w:val="10"/>
              <w:spacing w:line="256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909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10" w:type="dxa"/>
          </w:tcPr>
          <w:p>
            <w:pPr>
              <w:pStyle w:val="10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(зачѐт)</w:t>
            </w:r>
          </w:p>
        </w:tc>
        <w:tc>
          <w:tcPr>
            <w:tcW w:w="1402" w:type="dxa"/>
          </w:tcPr>
          <w:p>
            <w:pPr>
              <w:pStyle w:val="10"/>
              <w:spacing w:line="256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09" w:type="dxa"/>
          </w:tcPr>
          <w:p>
            <w:pPr>
              <w:pStyle w:val="10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110" w:type="dxa"/>
          </w:tcPr>
          <w:p>
            <w:pPr>
              <w:pStyle w:val="10"/>
              <w:spacing w:line="258" w:lineRule="exact"/>
              <w:ind w:left="101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</w:p>
        </w:tc>
        <w:tc>
          <w:tcPr>
            <w:tcW w:w="1402" w:type="dxa"/>
          </w:tcPr>
          <w:p>
            <w:pPr>
              <w:pStyle w:val="10"/>
              <w:spacing w:line="258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09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110" w:type="dxa"/>
          </w:tcPr>
          <w:p>
            <w:pPr>
              <w:pStyle w:val="10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(зачет)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 к сдаче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1402" w:type="dxa"/>
          </w:tcPr>
          <w:p>
            <w:pPr>
              <w:pStyle w:val="10"/>
              <w:spacing w:line="256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09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110" w:type="dxa"/>
          </w:tcPr>
          <w:p>
            <w:pPr>
              <w:pStyle w:val="10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мяча, гранаты.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1402" w:type="dxa"/>
          </w:tcPr>
          <w:p>
            <w:pPr>
              <w:pStyle w:val="10"/>
              <w:spacing w:line="256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09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110" w:type="dxa"/>
          </w:tcPr>
          <w:p>
            <w:pPr>
              <w:pStyle w:val="10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места.(зачѐт)</w:t>
            </w:r>
          </w:p>
        </w:tc>
        <w:tc>
          <w:tcPr>
            <w:tcW w:w="1402" w:type="dxa"/>
          </w:tcPr>
          <w:p>
            <w:pPr>
              <w:pStyle w:val="10"/>
              <w:spacing w:line="256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09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110" w:type="dxa"/>
          </w:tcPr>
          <w:p>
            <w:pPr>
              <w:pStyle w:val="10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</w:p>
        </w:tc>
        <w:tc>
          <w:tcPr>
            <w:tcW w:w="1402" w:type="dxa"/>
          </w:tcPr>
          <w:p>
            <w:pPr>
              <w:pStyle w:val="10"/>
              <w:spacing w:line="256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09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110" w:type="dxa"/>
          </w:tcPr>
          <w:p>
            <w:pPr>
              <w:pStyle w:val="10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</w:p>
        </w:tc>
        <w:tc>
          <w:tcPr>
            <w:tcW w:w="1402" w:type="dxa"/>
          </w:tcPr>
          <w:p>
            <w:pPr>
              <w:pStyle w:val="10"/>
              <w:spacing w:line="256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09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110" w:type="dxa"/>
          </w:tcPr>
          <w:p>
            <w:pPr>
              <w:pStyle w:val="10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(зачѐт)</w:t>
            </w:r>
          </w:p>
        </w:tc>
        <w:tc>
          <w:tcPr>
            <w:tcW w:w="1402" w:type="dxa"/>
          </w:tcPr>
          <w:p>
            <w:pPr>
              <w:pStyle w:val="10"/>
              <w:spacing w:line="256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9019" w:type="dxa"/>
            <w:gridSpan w:val="2"/>
          </w:tcPr>
          <w:p>
            <w:pPr>
              <w:pStyle w:val="10"/>
              <w:spacing w:line="258" w:lineRule="exact"/>
              <w:ind w:left="528"/>
              <w:rPr>
                <w:sz w:val="24"/>
              </w:rPr>
            </w:pPr>
            <w:r>
              <w:rPr>
                <w:b/>
                <w:sz w:val="24"/>
              </w:rPr>
              <w:t>Раздел: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Баскетбол</w:t>
            </w:r>
            <w:r>
              <w:rPr>
                <w:sz w:val="24"/>
              </w:rPr>
              <w:t>.</w:t>
            </w:r>
          </w:p>
        </w:tc>
        <w:tc>
          <w:tcPr>
            <w:tcW w:w="1402" w:type="dxa"/>
          </w:tcPr>
          <w:p>
            <w:pPr>
              <w:pStyle w:val="10"/>
              <w:spacing w:line="258" w:lineRule="exact"/>
              <w:ind w:left="85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09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110" w:type="dxa"/>
          </w:tcPr>
          <w:p>
            <w:pPr>
              <w:pStyle w:val="10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баскетбола.</w:t>
            </w:r>
          </w:p>
          <w:p>
            <w:pPr>
              <w:pStyle w:val="10"/>
              <w:spacing w:line="264" w:lineRule="exact"/>
              <w:ind w:left="101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баскетбола.</w:t>
            </w:r>
          </w:p>
        </w:tc>
        <w:tc>
          <w:tcPr>
            <w:tcW w:w="1402" w:type="dxa"/>
          </w:tcPr>
          <w:p>
            <w:pPr>
              <w:pStyle w:val="10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909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110" w:type="dxa"/>
          </w:tcPr>
          <w:p>
            <w:pPr>
              <w:pStyle w:val="10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Баскетбол-ведение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кольцо.</w:t>
            </w:r>
          </w:p>
        </w:tc>
        <w:tc>
          <w:tcPr>
            <w:tcW w:w="1402" w:type="dxa"/>
          </w:tcPr>
          <w:p>
            <w:pPr>
              <w:pStyle w:val="10"/>
              <w:spacing w:line="256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09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110" w:type="dxa"/>
          </w:tcPr>
          <w:p>
            <w:pPr>
              <w:pStyle w:val="10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10"/>
              <w:spacing w:line="264" w:lineRule="exact"/>
              <w:ind w:left="101"/>
              <w:rPr>
                <w:sz w:val="24"/>
              </w:rPr>
            </w:pPr>
            <w:r>
              <w:rPr>
                <w:sz w:val="24"/>
              </w:rPr>
              <w:t>долголетия.</w:t>
            </w:r>
          </w:p>
        </w:tc>
        <w:tc>
          <w:tcPr>
            <w:tcW w:w="1402" w:type="dxa"/>
          </w:tcPr>
          <w:p>
            <w:pPr>
              <w:pStyle w:val="10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09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110" w:type="dxa"/>
          </w:tcPr>
          <w:p>
            <w:pPr>
              <w:pStyle w:val="10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1402" w:type="dxa"/>
          </w:tcPr>
          <w:p>
            <w:pPr>
              <w:pStyle w:val="10"/>
              <w:spacing w:line="256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09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110" w:type="dxa"/>
          </w:tcPr>
          <w:p>
            <w:pPr>
              <w:pStyle w:val="10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баскетбол</w:t>
            </w:r>
          </w:p>
        </w:tc>
        <w:tc>
          <w:tcPr>
            <w:tcW w:w="1402" w:type="dxa"/>
          </w:tcPr>
          <w:p>
            <w:pPr>
              <w:pStyle w:val="10"/>
              <w:spacing w:line="256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909" w:type="dxa"/>
          </w:tcPr>
          <w:p>
            <w:pPr>
              <w:pStyle w:val="10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110" w:type="dxa"/>
          </w:tcPr>
          <w:p>
            <w:pPr>
              <w:pStyle w:val="10"/>
              <w:spacing w:line="270" w:lineRule="exact"/>
              <w:ind w:left="101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баскетбол.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>
            <w:pPr>
              <w:pStyle w:val="10"/>
              <w:spacing w:line="264" w:lineRule="exact"/>
              <w:ind w:left="101"/>
              <w:rPr>
                <w:sz w:val="24"/>
              </w:rPr>
            </w:pPr>
            <w:r>
              <w:rPr>
                <w:sz w:val="24"/>
              </w:rPr>
              <w:t>массовых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 спорта.</w:t>
            </w:r>
          </w:p>
        </w:tc>
        <w:tc>
          <w:tcPr>
            <w:tcW w:w="1402" w:type="dxa"/>
          </w:tcPr>
          <w:p>
            <w:pPr>
              <w:pStyle w:val="10"/>
              <w:spacing w:line="270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09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110" w:type="dxa"/>
          </w:tcPr>
          <w:p>
            <w:pPr>
              <w:pStyle w:val="10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баскетбол.</w:t>
            </w:r>
          </w:p>
        </w:tc>
        <w:tc>
          <w:tcPr>
            <w:tcW w:w="1402" w:type="dxa"/>
          </w:tcPr>
          <w:p>
            <w:pPr>
              <w:pStyle w:val="10"/>
              <w:spacing w:line="256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019" w:type="dxa"/>
            <w:gridSpan w:val="2"/>
          </w:tcPr>
          <w:p>
            <w:pPr>
              <w:pStyle w:val="10"/>
              <w:spacing w:line="256" w:lineRule="exact"/>
              <w:ind w:left="64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Гимнастика.</w:t>
            </w:r>
          </w:p>
        </w:tc>
        <w:tc>
          <w:tcPr>
            <w:tcW w:w="1402" w:type="dxa"/>
          </w:tcPr>
          <w:p>
            <w:pPr>
              <w:pStyle w:val="10"/>
              <w:spacing w:line="256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09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110" w:type="dxa"/>
          </w:tcPr>
          <w:p>
            <w:pPr>
              <w:pStyle w:val="10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глаз,</w:t>
            </w:r>
          </w:p>
          <w:p>
            <w:pPr>
              <w:pStyle w:val="10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физкультминуток.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репродуктивной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</w:tc>
        <w:tc>
          <w:tcPr>
            <w:tcW w:w="1402" w:type="dxa"/>
          </w:tcPr>
          <w:p>
            <w:pPr>
              <w:pStyle w:val="10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909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110" w:type="dxa"/>
          </w:tcPr>
          <w:p>
            <w:pPr>
              <w:pStyle w:val="10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Атлетическая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гибкости</w:t>
            </w:r>
          </w:p>
        </w:tc>
        <w:tc>
          <w:tcPr>
            <w:tcW w:w="1402" w:type="dxa"/>
          </w:tcPr>
          <w:p>
            <w:pPr>
              <w:pStyle w:val="10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09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110" w:type="dxa"/>
          </w:tcPr>
          <w:p>
            <w:pPr>
              <w:pStyle w:val="10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Акробатические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упражнения-кувырки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вперѐд,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перекаты.</w:t>
            </w:r>
          </w:p>
        </w:tc>
        <w:tc>
          <w:tcPr>
            <w:tcW w:w="1402" w:type="dxa"/>
          </w:tcPr>
          <w:p>
            <w:pPr>
              <w:pStyle w:val="10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09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110" w:type="dxa"/>
          </w:tcPr>
          <w:p>
            <w:pPr>
              <w:pStyle w:val="10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Акробатические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упражнения-кувырки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вперѐд,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перекаты,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стойки,</w:t>
            </w:r>
          </w:p>
          <w:p>
            <w:pPr>
              <w:pStyle w:val="10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поворотом</w:t>
            </w:r>
          </w:p>
        </w:tc>
        <w:tc>
          <w:tcPr>
            <w:tcW w:w="1402" w:type="dxa"/>
          </w:tcPr>
          <w:p>
            <w:pPr>
              <w:pStyle w:val="10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909" w:type="dxa"/>
          </w:tcPr>
          <w:p>
            <w:pPr>
              <w:pStyle w:val="10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110" w:type="dxa"/>
          </w:tcPr>
          <w:p>
            <w:pPr>
              <w:pStyle w:val="10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Акробатические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упражнения-кувырки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назад,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перекаты.</w:t>
            </w:r>
          </w:p>
          <w:p>
            <w:pPr>
              <w:pStyle w:val="10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(зачѐт)</w:t>
            </w:r>
          </w:p>
        </w:tc>
        <w:tc>
          <w:tcPr>
            <w:tcW w:w="1402" w:type="dxa"/>
          </w:tcPr>
          <w:p>
            <w:pPr>
              <w:pStyle w:val="10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09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110" w:type="dxa"/>
          </w:tcPr>
          <w:p>
            <w:pPr>
              <w:pStyle w:val="10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Акробатические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упражнения-кувырки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назад,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перекаты,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стойки</w:t>
            </w:r>
          </w:p>
        </w:tc>
        <w:tc>
          <w:tcPr>
            <w:tcW w:w="1402" w:type="dxa"/>
          </w:tcPr>
          <w:p>
            <w:pPr>
              <w:pStyle w:val="10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09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110" w:type="dxa"/>
          </w:tcPr>
          <w:p>
            <w:pPr>
              <w:pStyle w:val="10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подобранных</w:t>
            </w:r>
          </w:p>
          <w:p>
            <w:pPr>
              <w:pStyle w:val="10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акробатических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комбинациях.</w:t>
            </w:r>
          </w:p>
        </w:tc>
        <w:tc>
          <w:tcPr>
            <w:tcW w:w="1402" w:type="dxa"/>
          </w:tcPr>
          <w:p>
            <w:pPr>
              <w:pStyle w:val="10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09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110" w:type="dxa"/>
          </w:tcPr>
          <w:p>
            <w:pPr>
              <w:pStyle w:val="10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подобранных</w:t>
            </w:r>
          </w:p>
          <w:p>
            <w:pPr>
              <w:pStyle w:val="10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акробатических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комбинациях.</w:t>
            </w:r>
          </w:p>
        </w:tc>
        <w:tc>
          <w:tcPr>
            <w:tcW w:w="1402" w:type="dxa"/>
          </w:tcPr>
          <w:p>
            <w:pPr>
              <w:pStyle w:val="10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09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110" w:type="dxa"/>
          </w:tcPr>
          <w:p>
            <w:pPr>
              <w:pStyle w:val="10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Акробатические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>
            <w:pPr>
              <w:pStyle w:val="10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восстановлению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</w:t>
            </w:r>
          </w:p>
        </w:tc>
        <w:tc>
          <w:tcPr>
            <w:tcW w:w="1402" w:type="dxa"/>
          </w:tcPr>
          <w:p>
            <w:pPr>
              <w:pStyle w:val="10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09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110" w:type="dxa"/>
          </w:tcPr>
          <w:p>
            <w:pPr>
              <w:pStyle w:val="10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Акробатические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(зачет).</w:t>
            </w:r>
          </w:p>
        </w:tc>
        <w:tc>
          <w:tcPr>
            <w:tcW w:w="1402" w:type="dxa"/>
          </w:tcPr>
          <w:p>
            <w:pPr>
              <w:pStyle w:val="10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09" w:type="dxa"/>
          </w:tcPr>
          <w:p>
            <w:pPr>
              <w:pStyle w:val="10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110" w:type="dxa"/>
          </w:tcPr>
          <w:p>
            <w:pPr>
              <w:pStyle w:val="10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Опорные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</w:p>
        </w:tc>
        <w:tc>
          <w:tcPr>
            <w:tcW w:w="1402" w:type="dxa"/>
          </w:tcPr>
          <w:p>
            <w:pPr>
              <w:pStyle w:val="10"/>
              <w:spacing w:line="258" w:lineRule="exact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09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110" w:type="dxa"/>
          </w:tcPr>
          <w:p>
            <w:pPr>
              <w:pStyle w:val="10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Опорные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прыжки.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>
            <w:pPr>
              <w:pStyle w:val="10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</w:p>
        </w:tc>
        <w:tc>
          <w:tcPr>
            <w:tcW w:w="1402" w:type="dxa"/>
          </w:tcPr>
          <w:p>
            <w:pPr>
              <w:pStyle w:val="10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09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110" w:type="dxa"/>
          </w:tcPr>
          <w:p>
            <w:pPr>
              <w:pStyle w:val="10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Опорные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(зачет)</w:t>
            </w:r>
          </w:p>
        </w:tc>
        <w:tc>
          <w:tcPr>
            <w:tcW w:w="1402" w:type="dxa"/>
          </w:tcPr>
          <w:p>
            <w:pPr>
              <w:pStyle w:val="10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spacing w:after="0" w:line="256" w:lineRule="exact"/>
        <w:rPr>
          <w:sz w:val="24"/>
        </w:rPr>
        <w:sectPr>
          <w:pgSz w:w="11910" w:h="16840"/>
          <w:pgMar w:top="600" w:right="260" w:bottom="280" w:left="300" w:header="720" w:footer="720" w:gutter="0"/>
          <w:cols w:space="720" w:num="1"/>
        </w:sectPr>
      </w:pPr>
    </w:p>
    <w:tbl>
      <w:tblPr>
        <w:tblStyle w:val="6"/>
        <w:tblW w:w="0" w:type="auto"/>
        <w:tblInd w:w="4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2"/>
        <w:gridCol w:w="8108"/>
        <w:gridCol w:w="138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3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108" w:type="dxa"/>
          </w:tcPr>
          <w:p>
            <w:pPr>
              <w:pStyle w:val="10"/>
              <w:spacing w:line="268" w:lineRule="exact"/>
              <w:ind w:left="90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груди,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грузом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>
            <w:pPr>
              <w:pStyle w:val="10"/>
              <w:spacing w:line="264" w:lineRule="exact"/>
              <w:ind w:left="90"/>
              <w:rPr>
                <w:sz w:val="24"/>
              </w:rPr>
            </w:pPr>
            <w:r>
              <w:rPr>
                <w:sz w:val="24"/>
              </w:rPr>
              <w:t>руке.</w:t>
            </w:r>
          </w:p>
        </w:tc>
        <w:tc>
          <w:tcPr>
            <w:tcW w:w="1383" w:type="dxa"/>
          </w:tcPr>
          <w:p>
            <w:pPr>
              <w:pStyle w:val="10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040" w:type="dxa"/>
            <w:gridSpan w:val="2"/>
          </w:tcPr>
          <w:p>
            <w:pPr>
              <w:pStyle w:val="10"/>
              <w:spacing w:line="256" w:lineRule="exact"/>
              <w:ind w:left="82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Лыжная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подготовка.</w:t>
            </w:r>
          </w:p>
        </w:tc>
        <w:tc>
          <w:tcPr>
            <w:tcW w:w="1383" w:type="dxa"/>
          </w:tcPr>
          <w:p>
            <w:pPr>
              <w:pStyle w:val="10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93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108" w:type="dxa"/>
          </w:tcPr>
          <w:p>
            <w:pPr>
              <w:pStyle w:val="10"/>
              <w:spacing w:line="268" w:lineRule="exact"/>
              <w:ind w:left="9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лыж.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>
            <w:pPr>
              <w:pStyle w:val="10"/>
              <w:spacing w:line="264" w:lineRule="exact"/>
              <w:ind w:left="90"/>
              <w:rPr>
                <w:sz w:val="24"/>
              </w:rPr>
            </w:pPr>
            <w:r>
              <w:rPr>
                <w:sz w:val="24"/>
              </w:rPr>
              <w:t>лыжного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1383" w:type="dxa"/>
          </w:tcPr>
          <w:p>
            <w:pPr>
              <w:pStyle w:val="10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3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108" w:type="dxa"/>
          </w:tcPr>
          <w:p>
            <w:pPr>
              <w:pStyle w:val="10"/>
              <w:spacing w:line="256" w:lineRule="exact"/>
              <w:ind w:left="9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1383" w:type="dxa"/>
          </w:tcPr>
          <w:p>
            <w:pPr>
              <w:pStyle w:val="10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3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8108" w:type="dxa"/>
          </w:tcPr>
          <w:p>
            <w:pPr>
              <w:pStyle w:val="10"/>
              <w:spacing w:line="256" w:lineRule="exact"/>
              <w:ind w:left="9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коньковых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1383" w:type="dxa"/>
          </w:tcPr>
          <w:p>
            <w:pPr>
              <w:pStyle w:val="10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3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8108" w:type="dxa"/>
          </w:tcPr>
          <w:p>
            <w:pPr>
              <w:pStyle w:val="10"/>
              <w:spacing w:line="256" w:lineRule="exact"/>
              <w:ind w:left="90"/>
              <w:rPr>
                <w:sz w:val="24"/>
              </w:rPr>
            </w:pPr>
            <w:r>
              <w:rPr>
                <w:sz w:val="24"/>
              </w:rPr>
              <w:t>Переход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одновременных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попеременные.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1383" w:type="dxa"/>
          </w:tcPr>
          <w:p>
            <w:pPr>
              <w:pStyle w:val="10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932" w:type="dxa"/>
          </w:tcPr>
          <w:p>
            <w:pPr>
              <w:pStyle w:val="10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8108" w:type="dxa"/>
          </w:tcPr>
          <w:p>
            <w:pPr>
              <w:pStyle w:val="10"/>
              <w:spacing w:line="258" w:lineRule="exact"/>
              <w:ind w:left="90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подъемов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препятствий. 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1383" w:type="dxa"/>
          </w:tcPr>
          <w:p>
            <w:pPr>
              <w:pStyle w:val="10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3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8108" w:type="dxa"/>
          </w:tcPr>
          <w:p>
            <w:pPr>
              <w:pStyle w:val="10"/>
              <w:spacing w:line="268" w:lineRule="exact"/>
              <w:ind w:left="90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1383" w:type="dxa"/>
          </w:tcPr>
          <w:p>
            <w:pPr>
              <w:pStyle w:val="10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040" w:type="dxa"/>
            <w:gridSpan w:val="2"/>
          </w:tcPr>
          <w:p>
            <w:pPr>
              <w:pStyle w:val="10"/>
              <w:spacing w:line="256" w:lineRule="exact"/>
              <w:ind w:left="118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:Волейбол</w:t>
            </w:r>
          </w:p>
        </w:tc>
        <w:tc>
          <w:tcPr>
            <w:tcW w:w="1383" w:type="dxa"/>
          </w:tcPr>
          <w:p>
            <w:pPr>
              <w:pStyle w:val="10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3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8108" w:type="dxa"/>
          </w:tcPr>
          <w:p>
            <w:pPr>
              <w:pStyle w:val="10"/>
              <w:spacing w:line="268" w:lineRule="exact"/>
              <w:ind w:left="9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волейбола.</w:t>
            </w:r>
          </w:p>
          <w:p>
            <w:pPr>
              <w:pStyle w:val="10"/>
              <w:spacing w:line="264" w:lineRule="exact"/>
              <w:ind w:left="9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волейбола.</w:t>
            </w:r>
          </w:p>
        </w:tc>
        <w:tc>
          <w:tcPr>
            <w:tcW w:w="1383" w:type="dxa"/>
          </w:tcPr>
          <w:p>
            <w:pPr>
              <w:pStyle w:val="10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93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108" w:type="dxa"/>
          </w:tcPr>
          <w:p>
            <w:pPr>
              <w:pStyle w:val="10"/>
              <w:spacing w:line="268" w:lineRule="exact"/>
              <w:ind w:left="90"/>
              <w:rPr>
                <w:sz w:val="24"/>
              </w:rPr>
            </w:pPr>
            <w:r>
              <w:rPr>
                <w:sz w:val="24"/>
              </w:rPr>
              <w:t>Передачи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мяча. Верхняя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сетку.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>
            <w:pPr>
              <w:pStyle w:val="10"/>
              <w:spacing w:line="264" w:lineRule="exact"/>
              <w:ind w:left="90"/>
              <w:rPr>
                <w:sz w:val="24"/>
              </w:rPr>
            </w:pPr>
            <w:r>
              <w:rPr>
                <w:sz w:val="24"/>
              </w:rPr>
              <w:t>волейбол</w:t>
            </w:r>
          </w:p>
        </w:tc>
        <w:tc>
          <w:tcPr>
            <w:tcW w:w="1383" w:type="dxa"/>
          </w:tcPr>
          <w:p>
            <w:pPr>
              <w:pStyle w:val="10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3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8108" w:type="dxa"/>
          </w:tcPr>
          <w:p>
            <w:pPr>
              <w:pStyle w:val="10"/>
              <w:spacing w:line="256" w:lineRule="exact"/>
              <w:ind w:left="90"/>
              <w:rPr>
                <w:sz w:val="24"/>
              </w:rPr>
            </w:pPr>
            <w:r>
              <w:rPr>
                <w:sz w:val="24"/>
              </w:rPr>
              <w:t>Передачи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Нижняя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волейбол</w:t>
            </w:r>
          </w:p>
        </w:tc>
        <w:tc>
          <w:tcPr>
            <w:tcW w:w="1383" w:type="dxa"/>
          </w:tcPr>
          <w:p>
            <w:pPr>
              <w:pStyle w:val="10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32" w:type="dxa"/>
          </w:tcPr>
          <w:p>
            <w:pPr>
              <w:pStyle w:val="10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8108" w:type="dxa"/>
          </w:tcPr>
          <w:p>
            <w:pPr>
              <w:pStyle w:val="10"/>
              <w:spacing w:line="269" w:lineRule="exact"/>
              <w:ind w:left="90"/>
              <w:rPr>
                <w:sz w:val="24"/>
              </w:rPr>
            </w:pPr>
            <w:r>
              <w:rPr>
                <w:sz w:val="24"/>
              </w:rPr>
              <w:t>Передачи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Нижняя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сетку.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>
            <w:pPr>
              <w:pStyle w:val="10"/>
              <w:spacing w:line="263" w:lineRule="exact"/>
              <w:ind w:left="90"/>
              <w:rPr>
                <w:sz w:val="24"/>
              </w:rPr>
            </w:pPr>
            <w:r>
              <w:rPr>
                <w:sz w:val="24"/>
              </w:rPr>
              <w:t>волейбол</w:t>
            </w:r>
          </w:p>
        </w:tc>
        <w:tc>
          <w:tcPr>
            <w:tcW w:w="1383" w:type="dxa"/>
          </w:tcPr>
          <w:p>
            <w:pPr>
              <w:pStyle w:val="10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932" w:type="dxa"/>
          </w:tcPr>
          <w:p>
            <w:pPr>
              <w:pStyle w:val="10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8108" w:type="dxa"/>
          </w:tcPr>
          <w:p>
            <w:pPr>
              <w:pStyle w:val="10"/>
              <w:spacing w:line="270" w:lineRule="exact"/>
              <w:ind w:left="90"/>
              <w:rPr>
                <w:sz w:val="24"/>
              </w:rPr>
            </w:pPr>
            <w:r>
              <w:rPr>
                <w:sz w:val="24"/>
              </w:rPr>
              <w:t>Волейбол-нижняя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</w:p>
          <w:p>
            <w:pPr>
              <w:pStyle w:val="10"/>
              <w:spacing w:line="264" w:lineRule="exact"/>
              <w:ind w:left="9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волейбол.</w:t>
            </w:r>
          </w:p>
        </w:tc>
        <w:tc>
          <w:tcPr>
            <w:tcW w:w="1383" w:type="dxa"/>
          </w:tcPr>
          <w:p>
            <w:pPr>
              <w:pStyle w:val="10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3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8108" w:type="dxa"/>
          </w:tcPr>
          <w:p>
            <w:pPr>
              <w:pStyle w:val="10"/>
              <w:spacing w:line="268" w:lineRule="exact"/>
              <w:ind w:left="90"/>
              <w:rPr>
                <w:sz w:val="24"/>
              </w:rPr>
            </w:pPr>
            <w:r>
              <w:rPr>
                <w:sz w:val="24"/>
              </w:rPr>
              <w:t>Волейбол-нижняя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10"/>
              <w:spacing w:line="264" w:lineRule="exact"/>
              <w:ind w:left="9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волейбол</w:t>
            </w:r>
          </w:p>
        </w:tc>
        <w:tc>
          <w:tcPr>
            <w:tcW w:w="1383" w:type="dxa"/>
          </w:tcPr>
          <w:p>
            <w:pPr>
              <w:pStyle w:val="10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3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8108" w:type="dxa"/>
          </w:tcPr>
          <w:p>
            <w:pPr>
              <w:pStyle w:val="10"/>
              <w:spacing w:line="268" w:lineRule="exact"/>
              <w:ind w:left="90"/>
              <w:rPr>
                <w:sz w:val="24"/>
              </w:rPr>
            </w:pPr>
            <w:r>
              <w:rPr>
                <w:sz w:val="24"/>
              </w:rPr>
              <w:t>Нападающий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</w:p>
          <w:p>
            <w:pPr>
              <w:pStyle w:val="10"/>
              <w:spacing w:line="264" w:lineRule="exact"/>
              <w:ind w:left="9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волейбол</w:t>
            </w:r>
          </w:p>
        </w:tc>
        <w:tc>
          <w:tcPr>
            <w:tcW w:w="1383" w:type="dxa"/>
          </w:tcPr>
          <w:p>
            <w:pPr>
              <w:pStyle w:val="10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93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8108" w:type="dxa"/>
          </w:tcPr>
          <w:p>
            <w:pPr>
              <w:pStyle w:val="10"/>
              <w:spacing w:line="256" w:lineRule="exact"/>
              <w:ind w:left="90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Волейбольные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(зачет)</w:t>
            </w:r>
          </w:p>
        </w:tc>
        <w:tc>
          <w:tcPr>
            <w:tcW w:w="1383" w:type="dxa"/>
          </w:tcPr>
          <w:p>
            <w:pPr>
              <w:pStyle w:val="10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3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8108" w:type="dxa"/>
          </w:tcPr>
          <w:p>
            <w:pPr>
              <w:pStyle w:val="10"/>
              <w:spacing w:line="268" w:lineRule="exact"/>
              <w:ind w:left="9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приѐмов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командно-тактических</w:t>
            </w:r>
          </w:p>
          <w:p>
            <w:pPr>
              <w:pStyle w:val="10"/>
              <w:spacing w:line="264" w:lineRule="exact"/>
              <w:ind w:left="90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волейболе.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волейбол.</w:t>
            </w:r>
          </w:p>
        </w:tc>
        <w:tc>
          <w:tcPr>
            <w:tcW w:w="1383" w:type="dxa"/>
          </w:tcPr>
          <w:p>
            <w:pPr>
              <w:pStyle w:val="10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3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8108" w:type="dxa"/>
          </w:tcPr>
          <w:p>
            <w:pPr>
              <w:pStyle w:val="10"/>
              <w:spacing w:line="256" w:lineRule="exact"/>
              <w:ind w:left="90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волейбол</w:t>
            </w:r>
          </w:p>
        </w:tc>
        <w:tc>
          <w:tcPr>
            <w:tcW w:w="1383" w:type="dxa"/>
          </w:tcPr>
          <w:p>
            <w:pPr>
              <w:pStyle w:val="10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932" w:type="dxa"/>
          </w:tcPr>
          <w:p>
            <w:pPr>
              <w:pStyle w:val="10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8108" w:type="dxa"/>
          </w:tcPr>
          <w:p>
            <w:pPr>
              <w:pStyle w:val="10"/>
              <w:spacing w:line="258" w:lineRule="exact"/>
              <w:ind w:left="90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волейбол.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глаз.</w:t>
            </w:r>
          </w:p>
        </w:tc>
        <w:tc>
          <w:tcPr>
            <w:tcW w:w="1383" w:type="dxa"/>
          </w:tcPr>
          <w:p>
            <w:pPr>
              <w:pStyle w:val="10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040" w:type="dxa"/>
            <w:gridSpan w:val="2"/>
          </w:tcPr>
          <w:p>
            <w:pPr>
              <w:pStyle w:val="10"/>
              <w:spacing w:line="256" w:lineRule="exact"/>
              <w:ind w:left="112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Лѐгкая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атлетика</w:t>
            </w:r>
          </w:p>
        </w:tc>
        <w:tc>
          <w:tcPr>
            <w:tcW w:w="1383" w:type="dxa"/>
          </w:tcPr>
          <w:p>
            <w:pPr>
              <w:pStyle w:val="10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93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108" w:type="dxa"/>
          </w:tcPr>
          <w:p>
            <w:pPr>
              <w:pStyle w:val="10"/>
              <w:ind w:left="150" w:right="124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лѐгкой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атлетики.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спорта.-теория.</w:t>
            </w:r>
          </w:p>
        </w:tc>
        <w:tc>
          <w:tcPr>
            <w:tcW w:w="1383" w:type="dxa"/>
          </w:tcPr>
          <w:p>
            <w:pPr>
              <w:pStyle w:val="10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3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8108" w:type="dxa"/>
          </w:tcPr>
          <w:p>
            <w:pPr>
              <w:pStyle w:val="10"/>
              <w:spacing w:line="256" w:lineRule="exact"/>
              <w:ind w:left="150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высоту.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1383" w:type="dxa"/>
          </w:tcPr>
          <w:p>
            <w:pPr>
              <w:pStyle w:val="10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3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8108" w:type="dxa"/>
          </w:tcPr>
          <w:p>
            <w:pPr>
              <w:pStyle w:val="10"/>
              <w:spacing w:line="256" w:lineRule="exact"/>
              <w:ind w:left="150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7-9 шагов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разбега.</w:t>
            </w:r>
          </w:p>
        </w:tc>
        <w:tc>
          <w:tcPr>
            <w:tcW w:w="1383" w:type="dxa"/>
          </w:tcPr>
          <w:p>
            <w:pPr>
              <w:pStyle w:val="10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93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8108" w:type="dxa"/>
          </w:tcPr>
          <w:p>
            <w:pPr>
              <w:pStyle w:val="10"/>
              <w:spacing w:line="256" w:lineRule="exact"/>
              <w:ind w:left="15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прыжках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высоту.</w:t>
            </w:r>
          </w:p>
        </w:tc>
        <w:tc>
          <w:tcPr>
            <w:tcW w:w="1383" w:type="dxa"/>
          </w:tcPr>
          <w:p>
            <w:pPr>
              <w:pStyle w:val="10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3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8108" w:type="dxa"/>
          </w:tcPr>
          <w:p>
            <w:pPr>
              <w:pStyle w:val="10"/>
              <w:spacing w:line="256" w:lineRule="exact"/>
              <w:ind w:left="210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(зачѐт)</w:t>
            </w:r>
          </w:p>
        </w:tc>
        <w:tc>
          <w:tcPr>
            <w:tcW w:w="1383" w:type="dxa"/>
          </w:tcPr>
          <w:p>
            <w:pPr>
              <w:pStyle w:val="10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32" w:type="dxa"/>
          </w:tcPr>
          <w:p>
            <w:pPr>
              <w:pStyle w:val="10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8108" w:type="dxa"/>
          </w:tcPr>
          <w:p>
            <w:pPr>
              <w:pStyle w:val="10"/>
              <w:spacing w:line="258" w:lineRule="exact"/>
              <w:ind w:left="15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(зачѐт)</w:t>
            </w:r>
          </w:p>
        </w:tc>
        <w:tc>
          <w:tcPr>
            <w:tcW w:w="1383" w:type="dxa"/>
          </w:tcPr>
          <w:p>
            <w:pPr>
              <w:pStyle w:val="10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3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8108" w:type="dxa"/>
          </w:tcPr>
          <w:p>
            <w:pPr>
              <w:pStyle w:val="10"/>
              <w:spacing w:line="256" w:lineRule="exact"/>
              <w:ind w:left="15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(зачѐт)</w:t>
            </w:r>
          </w:p>
        </w:tc>
        <w:tc>
          <w:tcPr>
            <w:tcW w:w="1383" w:type="dxa"/>
          </w:tcPr>
          <w:p>
            <w:pPr>
              <w:pStyle w:val="10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3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8108" w:type="dxa"/>
          </w:tcPr>
          <w:p>
            <w:pPr>
              <w:pStyle w:val="10"/>
              <w:spacing w:line="256" w:lineRule="exact"/>
              <w:ind w:left="150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11-13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разбега.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сдаче ГТО</w:t>
            </w:r>
          </w:p>
        </w:tc>
        <w:tc>
          <w:tcPr>
            <w:tcW w:w="1383" w:type="dxa"/>
          </w:tcPr>
          <w:p>
            <w:pPr>
              <w:pStyle w:val="10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3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8108" w:type="dxa"/>
          </w:tcPr>
          <w:p>
            <w:pPr>
              <w:pStyle w:val="10"/>
              <w:spacing w:line="256" w:lineRule="exact"/>
              <w:ind w:left="150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(зачет)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 к сдаче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1383" w:type="dxa"/>
          </w:tcPr>
          <w:p>
            <w:pPr>
              <w:pStyle w:val="10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3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8108" w:type="dxa"/>
          </w:tcPr>
          <w:p>
            <w:pPr>
              <w:pStyle w:val="10"/>
              <w:spacing w:line="256" w:lineRule="exact"/>
              <w:ind w:left="150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</w:tc>
        <w:tc>
          <w:tcPr>
            <w:tcW w:w="1383" w:type="dxa"/>
          </w:tcPr>
          <w:p>
            <w:pPr>
              <w:pStyle w:val="10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3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8108" w:type="dxa"/>
          </w:tcPr>
          <w:p>
            <w:pPr>
              <w:pStyle w:val="10"/>
              <w:spacing w:line="256" w:lineRule="exact"/>
              <w:ind w:left="15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1383" w:type="dxa"/>
          </w:tcPr>
          <w:p>
            <w:pPr>
              <w:pStyle w:val="10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32" w:type="dxa"/>
          </w:tcPr>
          <w:p>
            <w:pPr>
              <w:pStyle w:val="10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8108" w:type="dxa"/>
          </w:tcPr>
          <w:p>
            <w:pPr>
              <w:pStyle w:val="10"/>
              <w:spacing w:line="258" w:lineRule="exact"/>
              <w:ind w:left="15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1383" w:type="dxa"/>
          </w:tcPr>
          <w:p>
            <w:pPr>
              <w:pStyle w:val="10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3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8108" w:type="dxa"/>
          </w:tcPr>
          <w:p>
            <w:pPr>
              <w:pStyle w:val="10"/>
              <w:spacing w:line="256" w:lineRule="exact"/>
              <w:ind w:left="15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(зачѐт)</w:t>
            </w:r>
          </w:p>
        </w:tc>
        <w:tc>
          <w:tcPr>
            <w:tcW w:w="1383" w:type="dxa"/>
          </w:tcPr>
          <w:p>
            <w:pPr>
              <w:pStyle w:val="10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3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8108" w:type="dxa"/>
          </w:tcPr>
          <w:p>
            <w:pPr>
              <w:pStyle w:val="10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плавания.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плавании.-</w:t>
            </w:r>
          </w:p>
          <w:p>
            <w:pPr>
              <w:pStyle w:val="10"/>
              <w:spacing w:line="264" w:lineRule="exact"/>
              <w:ind w:left="150"/>
              <w:rPr>
                <w:sz w:val="24"/>
              </w:rPr>
            </w:pPr>
            <w:r>
              <w:rPr>
                <w:sz w:val="24"/>
              </w:rPr>
              <w:t>теория.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ПЛАВАНИЕ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ГРУЗОМ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РУКЕ.</w:t>
            </w:r>
          </w:p>
        </w:tc>
        <w:tc>
          <w:tcPr>
            <w:tcW w:w="1383" w:type="dxa"/>
          </w:tcPr>
          <w:p>
            <w:pPr>
              <w:pStyle w:val="10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3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8108" w:type="dxa"/>
          </w:tcPr>
          <w:p>
            <w:pPr>
              <w:pStyle w:val="10"/>
              <w:spacing w:line="256" w:lineRule="exact"/>
              <w:ind w:left="150"/>
              <w:rPr>
                <w:sz w:val="24"/>
              </w:rPr>
            </w:pPr>
            <w:r>
              <w:rPr>
                <w:sz w:val="24"/>
              </w:rPr>
              <w:t>Эстафетный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</w:tc>
        <w:tc>
          <w:tcPr>
            <w:tcW w:w="1383" w:type="dxa"/>
          </w:tcPr>
          <w:p>
            <w:pPr>
              <w:pStyle w:val="10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3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8108" w:type="dxa"/>
          </w:tcPr>
          <w:p>
            <w:pPr>
              <w:pStyle w:val="10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футбола.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футболе.,</w:t>
            </w:r>
          </w:p>
          <w:p>
            <w:pPr>
              <w:pStyle w:val="10"/>
              <w:spacing w:line="264" w:lineRule="exact"/>
              <w:ind w:left="150"/>
              <w:rPr>
                <w:sz w:val="24"/>
              </w:rPr>
            </w:pPr>
            <w:r>
              <w:rPr>
                <w:sz w:val="24"/>
              </w:rPr>
              <w:t>мини-футболе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-теория.</w:t>
            </w:r>
          </w:p>
        </w:tc>
        <w:tc>
          <w:tcPr>
            <w:tcW w:w="1383" w:type="dxa"/>
          </w:tcPr>
          <w:p>
            <w:pPr>
              <w:pStyle w:val="10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3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108" w:type="dxa"/>
          </w:tcPr>
          <w:p>
            <w:pPr>
              <w:pStyle w:val="10"/>
              <w:spacing w:line="256" w:lineRule="exact"/>
              <w:ind w:left="150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зачѐт.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Промежуточная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аттестация.</w:t>
            </w:r>
          </w:p>
        </w:tc>
        <w:tc>
          <w:tcPr>
            <w:tcW w:w="1383" w:type="dxa"/>
          </w:tcPr>
          <w:p>
            <w:pPr>
              <w:pStyle w:val="10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32" w:type="dxa"/>
          </w:tcPr>
          <w:p>
            <w:pPr>
              <w:pStyle w:val="10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8108" w:type="dxa"/>
          </w:tcPr>
          <w:p>
            <w:pPr>
              <w:pStyle w:val="10"/>
              <w:spacing w:line="258" w:lineRule="exact"/>
              <w:ind w:left="150"/>
              <w:rPr>
                <w:sz w:val="24"/>
              </w:rPr>
            </w:pPr>
            <w:r>
              <w:rPr>
                <w:sz w:val="24"/>
              </w:rPr>
              <w:t>Кроссовый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глаз.</w:t>
            </w:r>
          </w:p>
        </w:tc>
        <w:tc>
          <w:tcPr>
            <w:tcW w:w="1383" w:type="dxa"/>
          </w:tcPr>
          <w:p>
            <w:pPr>
              <w:pStyle w:val="10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spacing w:after="0" w:line="258" w:lineRule="exact"/>
        <w:rPr>
          <w:sz w:val="24"/>
        </w:rPr>
        <w:sectPr>
          <w:pgSz w:w="11910" w:h="16840"/>
          <w:pgMar w:top="400" w:right="260" w:bottom="280" w:left="300" w:header="720" w:footer="720" w:gutter="0"/>
          <w:cols w:space="720" w:num="1"/>
        </w:sectPr>
      </w:pPr>
    </w:p>
    <w:tbl>
      <w:tblPr>
        <w:tblStyle w:val="6"/>
        <w:tblW w:w="0" w:type="auto"/>
        <w:tblInd w:w="4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7"/>
        <w:gridCol w:w="8063"/>
        <w:gridCol w:w="138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77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063" w:type="dxa"/>
          </w:tcPr>
          <w:p>
            <w:pPr>
              <w:pStyle w:val="10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Кроссовый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итогов.</w:t>
            </w:r>
          </w:p>
        </w:tc>
        <w:tc>
          <w:tcPr>
            <w:tcW w:w="1383" w:type="dxa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77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8063" w:type="dxa"/>
          </w:tcPr>
          <w:p>
            <w:pPr>
              <w:pStyle w:val="10"/>
              <w:spacing w:line="273" w:lineRule="exact"/>
              <w:ind w:left="5146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  <w:p>
            <w:pPr>
              <w:pStyle w:val="10"/>
              <w:spacing w:line="259" w:lineRule="exact"/>
              <w:ind w:left="5146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зачѐтов</w:t>
            </w:r>
          </w:p>
        </w:tc>
        <w:tc>
          <w:tcPr>
            <w:tcW w:w="1383" w:type="dxa"/>
          </w:tcPr>
          <w:p>
            <w:pPr>
              <w:pStyle w:val="10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  <w:p>
            <w:pPr>
              <w:pStyle w:val="10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</w:tbl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spacing w:before="8"/>
        <w:rPr>
          <w:b/>
          <w:sz w:val="16"/>
        </w:rPr>
      </w:pPr>
    </w:p>
    <w:p>
      <w:pPr>
        <w:spacing w:before="90"/>
        <w:ind w:left="552" w:right="0" w:firstLine="0"/>
        <w:jc w:val="left"/>
        <w:rPr>
          <w:b/>
          <w:sz w:val="24"/>
        </w:rPr>
      </w:pPr>
      <w:r>
        <w:rPr>
          <w:b/>
          <w:sz w:val="24"/>
        </w:rPr>
        <w:t>11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>
      <w:pPr>
        <w:spacing w:after="0"/>
        <w:jc w:val="left"/>
        <w:rPr>
          <w:sz w:val="24"/>
        </w:rPr>
        <w:sectPr>
          <w:pgSz w:w="11910" w:h="16840"/>
          <w:pgMar w:top="400" w:right="260" w:bottom="280" w:left="300" w:header="720" w:footer="720" w:gutter="0"/>
          <w:cols w:space="720" w:num="1"/>
        </w:sectPr>
      </w:pPr>
    </w:p>
    <w:tbl>
      <w:tblPr>
        <w:tblStyle w:val="6"/>
        <w:tblW w:w="0" w:type="auto"/>
        <w:tblInd w:w="4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1"/>
        <w:gridCol w:w="8108"/>
        <w:gridCol w:w="140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019" w:type="dxa"/>
            <w:gridSpan w:val="2"/>
          </w:tcPr>
          <w:p>
            <w:pPr>
              <w:pStyle w:val="10"/>
              <w:spacing w:line="268" w:lineRule="exact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>
            <w:pPr>
              <w:pStyle w:val="10"/>
              <w:spacing w:line="264" w:lineRule="exact"/>
              <w:ind w:left="4224" w:right="4233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1402" w:type="dxa"/>
          </w:tcPr>
          <w:p>
            <w:pPr>
              <w:pStyle w:val="10"/>
              <w:spacing w:line="268" w:lineRule="exact"/>
              <w:ind w:left="69" w:right="82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>
            <w:pPr>
              <w:pStyle w:val="10"/>
              <w:spacing w:line="264" w:lineRule="exact"/>
              <w:ind w:left="68" w:right="82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019" w:type="dxa"/>
            <w:gridSpan w:val="2"/>
          </w:tcPr>
          <w:p>
            <w:pPr>
              <w:pStyle w:val="10"/>
              <w:spacing w:line="256" w:lineRule="exact"/>
              <w:ind w:left="130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Лѐгкая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атлетика</w:t>
            </w:r>
          </w:p>
        </w:tc>
        <w:tc>
          <w:tcPr>
            <w:tcW w:w="1402" w:type="dxa"/>
          </w:tcPr>
          <w:p>
            <w:pPr>
              <w:pStyle w:val="10"/>
              <w:spacing w:line="256" w:lineRule="exact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911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08" w:type="dxa"/>
          </w:tcPr>
          <w:p>
            <w:pPr>
              <w:pStyle w:val="10"/>
              <w:tabs>
                <w:tab w:val="left" w:pos="1226"/>
                <w:tab w:val="left" w:pos="2871"/>
                <w:tab w:val="left" w:pos="3382"/>
                <w:tab w:val="left" w:pos="4356"/>
                <w:tab w:val="left" w:pos="5320"/>
                <w:tab w:val="left" w:pos="6569"/>
              </w:tabs>
              <w:spacing w:line="268" w:lineRule="exact"/>
              <w:ind w:left="99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уроках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лѐгкой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атлетики.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Современные</w:t>
            </w:r>
          </w:p>
          <w:p>
            <w:pPr>
              <w:pStyle w:val="10"/>
              <w:tabs>
                <w:tab w:val="left" w:pos="2186"/>
                <w:tab w:val="left" w:pos="3362"/>
                <w:tab w:val="left" w:pos="4971"/>
                <w:tab w:val="left" w:pos="6517"/>
                <w:tab w:val="left" w:pos="7078"/>
                <w:tab w:val="left" w:pos="7858"/>
              </w:tabs>
              <w:spacing w:line="270" w:lineRule="atLeast"/>
              <w:ind w:left="99" w:right="124"/>
              <w:rPr>
                <w:sz w:val="24"/>
              </w:rPr>
            </w:pPr>
            <w:r>
              <w:rPr>
                <w:sz w:val="24"/>
              </w:rPr>
              <w:t>оздоровительные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физического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воспитания,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роль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 жизни</w:t>
            </w:r>
          </w:p>
        </w:tc>
        <w:tc>
          <w:tcPr>
            <w:tcW w:w="1402" w:type="dxa"/>
          </w:tcPr>
          <w:p>
            <w:pPr>
              <w:pStyle w:val="10"/>
              <w:spacing w:line="268" w:lineRule="exact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11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08" w:type="dxa"/>
          </w:tcPr>
          <w:p>
            <w:pPr>
              <w:pStyle w:val="10"/>
              <w:spacing w:line="268" w:lineRule="exact"/>
              <w:ind w:left="99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 упражнений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</w:p>
          <w:p>
            <w:pPr>
              <w:pStyle w:val="10"/>
              <w:spacing w:line="264" w:lineRule="exact"/>
              <w:ind w:left="9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1402" w:type="dxa"/>
          </w:tcPr>
          <w:p>
            <w:pPr>
              <w:pStyle w:val="10"/>
              <w:spacing w:line="268" w:lineRule="exact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11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08" w:type="dxa"/>
          </w:tcPr>
          <w:p>
            <w:pPr>
              <w:pStyle w:val="10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(зачѐт)</w:t>
            </w:r>
          </w:p>
        </w:tc>
        <w:tc>
          <w:tcPr>
            <w:tcW w:w="1402" w:type="dxa"/>
          </w:tcPr>
          <w:p>
            <w:pPr>
              <w:pStyle w:val="10"/>
              <w:spacing w:line="256" w:lineRule="exact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11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08" w:type="dxa"/>
          </w:tcPr>
          <w:p>
            <w:pPr>
              <w:pStyle w:val="10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(зачѐт)</w:t>
            </w:r>
          </w:p>
        </w:tc>
        <w:tc>
          <w:tcPr>
            <w:tcW w:w="1402" w:type="dxa"/>
          </w:tcPr>
          <w:p>
            <w:pPr>
              <w:pStyle w:val="10"/>
              <w:spacing w:line="256" w:lineRule="exact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911" w:type="dxa"/>
          </w:tcPr>
          <w:p>
            <w:pPr>
              <w:pStyle w:val="10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108" w:type="dxa"/>
          </w:tcPr>
          <w:p>
            <w:pPr>
              <w:pStyle w:val="10"/>
              <w:spacing w:line="258" w:lineRule="exact"/>
              <w:ind w:left="99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</w:p>
        </w:tc>
        <w:tc>
          <w:tcPr>
            <w:tcW w:w="1402" w:type="dxa"/>
          </w:tcPr>
          <w:p>
            <w:pPr>
              <w:pStyle w:val="10"/>
              <w:spacing w:line="258" w:lineRule="exact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11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108" w:type="dxa"/>
          </w:tcPr>
          <w:p>
            <w:pPr>
              <w:pStyle w:val="10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(зачет)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 к сдаче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1402" w:type="dxa"/>
          </w:tcPr>
          <w:p>
            <w:pPr>
              <w:pStyle w:val="10"/>
              <w:spacing w:line="256" w:lineRule="exact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11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108" w:type="dxa"/>
          </w:tcPr>
          <w:p>
            <w:pPr>
              <w:pStyle w:val="10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мяча, гранаты.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1402" w:type="dxa"/>
          </w:tcPr>
          <w:p>
            <w:pPr>
              <w:pStyle w:val="10"/>
              <w:spacing w:line="256" w:lineRule="exact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11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108" w:type="dxa"/>
          </w:tcPr>
          <w:p>
            <w:pPr>
              <w:pStyle w:val="10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места.(зачѐт)</w:t>
            </w:r>
          </w:p>
        </w:tc>
        <w:tc>
          <w:tcPr>
            <w:tcW w:w="1402" w:type="dxa"/>
          </w:tcPr>
          <w:p>
            <w:pPr>
              <w:pStyle w:val="10"/>
              <w:spacing w:line="256" w:lineRule="exact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911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108" w:type="dxa"/>
          </w:tcPr>
          <w:p>
            <w:pPr>
              <w:pStyle w:val="10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</w:p>
        </w:tc>
        <w:tc>
          <w:tcPr>
            <w:tcW w:w="1402" w:type="dxa"/>
          </w:tcPr>
          <w:p>
            <w:pPr>
              <w:pStyle w:val="10"/>
              <w:spacing w:line="256" w:lineRule="exact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11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108" w:type="dxa"/>
          </w:tcPr>
          <w:p>
            <w:pPr>
              <w:pStyle w:val="10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сдаче ГТО.</w:t>
            </w:r>
          </w:p>
        </w:tc>
        <w:tc>
          <w:tcPr>
            <w:tcW w:w="1402" w:type="dxa"/>
          </w:tcPr>
          <w:p>
            <w:pPr>
              <w:pStyle w:val="10"/>
              <w:spacing w:line="256" w:lineRule="exact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11" w:type="dxa"/>
          </w:tcPr>
          <w:p>
            <w:pPr>
              <w:pStyle w:val="10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108" w:type="dxa"/>
          </w:tcPr>
          <w:p>
            <w:pPr>
              <w:pStyle w:val="10"/>
              <w:spacing w:line="258" w:lineRule="exact"/>
              <w:ind w:left="99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(зачѐт)</w:t>
            </w:r>
          </w:p>
        </w:tc>
        <w:tc>
          <w:tcPr>
            <w:tcW w:w="1402" w:type="dxa"/>
          </w:tcPr>
          <w:p>
            <w:pPr>
              <w:pStyle w:val="10"/>
              <w:spacing w:line="258" w:lineRule="exact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019" w:type="dxa"/>
            <w:gridSpan w:val="2"/>
          </w:tcPr>
          <w:p>
            <w:pPr>
              <w:pStyle w:val="10"/>
              <w:spacing w:line="256" w:lineRule="exact"/>
              <w:ind w:left="528"/>
              <w:rPr>
                <w:sz w:val="24"/>
              </w:rPr>
            </w:pPr>
            <w:r>
              <w:rPr>
                <w:b/>
                <w:sz w:val="24"/>
              </w:rPr>
              <w:t>Раздел: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баскетбол</w:t>
            </w:r>
            <w:r>
              <w:rPr>
                <w:sz w:val="24"/>
              </w:rPr>
              <w:t>.</w:t>
            </w:r>
          </w:p>
        </w:tc>
        <w:tc>
          <w:tcPr>
            <w:tcW w:w="1402" w:type="dxa"/>
          </w:tcPr>
          <w:p>
            <w:pPr>
              <w:pStyle w:val="10"/>
              <w:spacing w:line="256" w:lineRule="exact"/>
              <w:ind w:left="8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11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108" w:type="dxa"/>
          </w:tcPr>
          <w:p>
            <w:pPr>
              <w:pStyle w:val="10"/>
              <w:spacing w:line="268" w:lineRule="exact"/>
              <w:ind w:left="99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баскетбола.</w:t>
            </w:r>
          </w:p>
          <w:p>
            <w:pPr>
              <w:pStyle w:val="10"/>
              <w:spacing w:line="264" w:lineRule="exact"/>
              <w:ind w:left="9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баскетбола.</w:t>
            </w:r>
          </w:p>
        </w:tc>
        <w:tc>
          <w:tcPr>
            <w:tcW w:w="1402" w:type="dxa"/>
          </w:tcPr>
          <w:p>
            <w:pPr>
              <w:pStyle w:val="10"/>
              <w:spacing w:line="268" w:lineRule="exact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11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108" w:type="dxa"/>
          </w:tcPr>
          <w:p>
            <w:pPr>
              <w:pStyle w:val="10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Баскетбол-ведение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кольцо.</w:t>
            </w:r>
          </w:p>
        </w:tc>
        <w:tc>
          <w:tcPr>
            <w:tcW w:w="1402" w:type="dxa"/>
          </w:tcPr>
          <w:p>
            <w:pPr>
              <w:pStyle w:val="10"/>
              <w:spacing w:line="256" w:lineRule="exact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11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108" w:type="dxa"/>
          </w:tcPr>
          <w:p>
            <w:pPr>
              <w:pStyle w:val="10"/>
              <w:spacing w:line="268" w:lineRule="exact"/>
              <w:ind w:left="99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10"/>
              <w:spacing w:line="264" w:lineRule="exact"/>
              <w:ind w:left="99"/>
              <w:rPr>
                <w:sz w:val="24"/>
              </w:rPr>
            </w:pPr>
            <w:r>
              <w:rPr>
                <w:sz w:val="24"/>
              </w:rPr>
              <w:t>долголетия.</w:t>
            </w:r>
          </w:p>
        </w:tc>
        <w:tc>
          <w:tcPr>
            <w:tcW w:w="1402" w:type="dxa"/>
          </w:tcPr>
          <w:p>
            <w:pPr>
              <w:pStyle w:val="10"/>
              <w:spacing w:line="268" w:lineRule="exact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11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108" w:type="dxa"/>
          </w:tcPr>
          <w:p>
            <w:pPr>
              <w:pStyle w:val="10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1402" w:type="dxa"/>
          </w:tcPr>
          <w:p>
            <w:pPr>
              <w:pStyle w:val="10"/>
              <w:spacing w:line="256" w:lineRule="exact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11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108" w:type="dxa"/>
          </w:tcPr>
          <w:p>
            <w:pPr>
              <w:pStyle w:val="10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баскетбол</w:t>
            </w:r>
          </w:p>
        </w:tc>
        <w:tc>
          <w:tcPr>
            <w:tcW w:w="1402" w:type="dxa"/>
          </w:tcPr>
          <w:p>
            <w:pPr>
              <w:pStyle w:val="10"/>
              <w:spacing w:line="256" w:lineRule="exact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911" w:type="dxa"/>
          </w:tcPr>
          <w:p>
            <w:pPr>
              <w:pStyle w:val="10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108" w:type="dxa"/>
          </w:tcPr>
          <w:p>
            <w:pPr>
              <w:pStyle w:val="10"/>
              <w:spacing w:line="271" w:lineRule="exact"/>
              <w:ind w:left="9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баскетбол.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>
            <w:pPr>
              <w:pStyle w:val="10"/>
              <w:spacing w:line="264" w:lineRule="exact"/>
              <w:ind w:left="99"/>
              <w:rPr>
                <w:sz w:val="24"/>
              </w:rPr>
            </w:pPr>
            <w:r>
              <w:rPr>
                <w:sz w:val="24"/>
              </w:rPr>
              <w:t>массовых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 спорта.</w:t>
            </w:r>
          </w:p>
        </w:tc>
        <w:tc>
          <w:tcPr>
            <w:tcW w:w="1402" w:type="dxa"/>
          </w:tcPr>
          <w:p>
            <w:pPr>
              <w:pStyle w:val="10"/>
              <w:spacing w:line="271" w:lineRule="exact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11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108" w:type="dxa"/>
          </w:tcPr>
          <w:p>
            <w:pPr>
              <w:pStyle w:val="10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баскетбол.</w:t>
            </w:r>
          </w:p>
        </w:tc>
        <w:tc>
          <w:tcPr>
            <w:tcW w:w="1402" w:type="dxa"/>
          </w:tcPr>
          <w:p>
            <w:pPr>
              <w:pStyle w:val="10"/>
              <w:spacing w:line="256" w:lineRule="exact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019" w:type="dxa"/>
            <w:gridSpan w:val="2"/>
          </w:tcPr>
          <w:p>
            <w:pPr>
              <w:pStyle w:val="10"/>
              <w:spacing w:line="256" w:lineRule="exact"/>
              <w:ind w:left="64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Гимнастика.</w:t>
            </w:r>
          </w:p>
        </w:tc>
        <w:tc>
          <w:tcPr>
            <w:tcW w:w="1402" w:type="dxa"/>
          </w:tcPr>
          <w:p>
            <w:pPr>
              <w:pStyle w:val="10"/>
              <w:spacing w:line="256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11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108" w:type="dxa"/>
          </w:tcPr>
          <w:p>
            <w:pPr>
              <w:pStyle w:val="10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глаз,</w:t>
            </w:r>
          </w:p>
          <w:p>
            <w:pPr>
              <w:pStyle w:val="10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физкультминуток.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репродуктивной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</w:tc>
        <w:tc>
          <w:tcPr>
            <w:tcW w:w="1402" w:type="dxa"/>
          </w:tcPr>
          <w:p>
            <w:pPr>
              <w:pStyle w:val="10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11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108" w:type="dxa"/>
          </w:tcPr>
          <w:p>
            <w:pPr>
              <w:pStyle w:val="10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Атлетическая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гибкости</w:t>
            </w:r>
          </w:p>
        </w:tc>
        <w:tc>
          <w:tcPr>
            <w:tcW w:w="1402" w:type="dxa"/>
          </w:tcPr>
          <w:p>
            <w:pPr>
              <w:pStyle w:val="10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11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108" w:type="dxa"/>
          </w:tcPr>
          <w:p>
            <w:pPr>
              <w:pStyle w:val="10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Акробатические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упражнения-кувырки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вперѐд,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перекаты.</w:t>
            </w:r>
          </w:p>
        </w:tc>
        <w:tc>
          <w:tcPr>
            <w:tcW w:w="1402" w:type="dxa"/>
          </w:tcPr>
          <w:p>
            <w:pPr>
              <w:pStyle w:val="10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11" w:type="dxa"/>
          </w:tcPr>
          <w:p>
            <w:pPr>
              <w:pStyle w:val="10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108" w:type="dxa"/>
          </w:tcPr>
          <w:p>
            <w:pPr>
              <w:pStyle w:val="10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Акробатические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упражнения-кувырки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вперѐд,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перекаты,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стойки,</w:t>
            </w:r>
          </w:p>
          <w:p>
            <w:pPr>
              <w:pStyle w:val="10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поворотом</w:t>
            </w:r>
          </w:p>
        </w:tc>
        <w:tc>
          <w:tcPr>
            <w:tcW w:w="1402" w:type="dxa"/>
          </w:tcPr>
          <w:p>
            <w:pPr>
              <w:pStyle w:val="10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911" w:type="dxa"/>
          </w:tcPr>
          <w:p>
            <w:pPr>
              <w:pStyle w:val="10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108" w:type="dxa"/>
          </w:tcPr>
          <w:p>
            <w:pPr>
              <w:pStyle w:val="10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Акробатические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упражнения-кувырки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назад,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перекаты.</w:t>
            </w:r>
          </w:p>
          <w:p>
            <w:pPr>
              <w:pStyle w:val="10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(зачѐт)</w:t>
            </w:r>
          </w:p>
        </w:tc>
        <w:tc>
          <w:tcPr>
            <w:tcW w:w="1402" w:type="dxa"/>
          </w:tcPr>
          <w:p>
            <w:pPr>
              <w:pStyle w:val="10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11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108" w:type="dxa"/>
          </w:tcPr>
          <w:p>
            <w:pPr>
              <w:pStyle w:val="10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Акробатические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упражнения-кувырки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назад,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перекаты,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стойки</w:t>
            </w:r>
          </w:p>
        </w:tc>
        <w:tc>
          <w:tcPr>
            <w:tcW w:w="1402" w:type="dxa"/>
          </w:tcPr>
          <w:p>
            <w:pPr>
              <w:pStyle w:val="10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11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108" w:type="dxa"/>
          </w:tcPr>
          <w:p>
            <w:pPr>
              <w:pStyle w:val="10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подобранных</w:t>
            </w:r>
          </w:p>
          <w:p>
            <w:pPr>
              <w:pStyle w:val="10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акробатических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комбинациях.</w:t>
            </w:r>
          </w:p>
        </w:tc>
        <w:tc>
          <w:tcPr>
            <w:tcW w:w="1402" w:type="dxa"/>
          </w:tcPr>
          <w:p>
            <w:pPr>
              <w:pStyle w:val="10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11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108" w:type="dxa"/>
          </w:tcPr>
          <w:p>
            <w:pPr>
              <w:pStyle w:val="10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 упражнений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подобранных</w:t>
            </w:r>
          </w:p>
          <w:p>
            <w:pPr>
              <w:pStyle w:val="10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акробатических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комбинациях.</w:t>
            </w:r>
          </w:p>
        </w:tc>
        <w:tc>
          <w:tcPr>
            <w:tcW w:w="1402" w:type="dxa"/>
          </w:tcPr>
          <w:p>
            <w:pPr>
              <w:pStyle w:val="10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11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108" w:type="dxa"/>
          </w:tcPr>
          <w:p>
            <w:pPr>
              <w:pStyle w:val="10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Акробатические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>
            <w:pPr>
              <w:pStyle w:val="10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восстановлению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</w:t>
            </w:r>
          </w:p>
        </w:tc>
        <w:tc>
          <w:tcPr>
            <w:tcW w:w="1402" w:type="dxa"/>
          </w:tcPr>
          <w:p>
            <w:pPr>
              <w:pStyle w:val="10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11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108" w:type="dxa"/>
          </w:tcPr>
          <w:p>
            <w:pPr>
              <w:pStyle w:val="10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Акробатические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(зачет).</w:t>
            </w:r>
          </w:p>
        </w:tc>
        <w:tc>
          <w:tcPr>
            <w:tcW w:w="1402" w:type="dxa"/>
          </w:tcPr>
          <w:p>
            <w:pPr>
              <w:pStyle w:val="10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911" w:type="dxa"/>
          </w:tcPr>
          <w:p>
            <w:pPr>
              <w:pStyle w:val="10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108" w:type="dxa"/>
          </w:tcPr>
          <w:p>
            <w:pPr>
              <w:pStyle w:val="10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Опорные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</w:p>
        </w:tc>
        <w:tc>
          <w:tcPr>
            <w:tcW w:w="1402" w:type="dxa"/>
          </w:tcPr>
          <w:p>
            <w:pPr>
              <w:pStyle w:val="10"/>
              <w:spacing w:line="258" w:lineRule="exact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911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108" w:type="dxa"/>
          </w:tcPr>
          <w:p>
            <w:pPr>
              <w:pStyle w:val="10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Опорные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прыжки.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>
            <w:pPr>
              <w:pStyle w:val="10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</w:p>
        </w:tc>
        <w:tc>
          <w:tcPr>
            <w:tcW w:w="1402" w:type="dxa"/>
          </w:tcPr>
          <w:p>
            <w:pPr>
              <w:pStyle w:val="10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11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108" w:type="dxa"/>
          </w:tcPr>
          <w:p>
            <w:pPr>
              <w:pStyle w:val="10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Опорные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(зачет)</w:t>
            </w:r>
          </w:p>
        </w:tc>
        <w:tc>
          <w:tcPr>
            <w:tcW w:w="1402" w:type="dxa"/>
          </w:tcPr>
          <w:p>
            <w:pPr>
              <w:pStyle w:val="10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11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108" w:type="dxa"/>
          </w:tcPr>
          <w:p>
            <w:pPr>
              <w:pStyle w:val="10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груди,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грузом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>
            <w:pPr>
              <w:pStyle w:val="10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руке.</w:t>
            </w:r>
          </w:p>
        </w:tc>
        <w:tc>
          <w:tcPr>
            <w:tcW w:w="1402" w:type="dxa"/>
          </w:tcPr>
          <w:p>
            <w:pPr>
              <w:pStyle w:val="10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019" w:type="dxa"/>
            <w:gridSpan w:val="2"/>
          </w:tcPr>
          <w:p>
            <w:pPr>
              <w:pStyle w:val="10"/>
              <w:spacing w:line="256" w:lineRule="exact"/>
              <w:ind w:left="82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Лыжная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подготовка.</w:t>
            </w:r>
          </w:p>
        </w:tc>
        <w:tc>
          <w:tcPr>
            <w:tcW w:w="1402" w:type="dxa"/>
          </w:tcPr>
          <w:p>
            <w:pPr>
              <w:pStyle w:val="10"/>
              <w:spacing w:line="256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11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108" w:type="dxa"/>
          </w:tcPr>
          <w:p>
            <w:pPr>
              <w:pStyle w:val="10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уроках лыжной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лыж.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1402" w:type="dxa"/>
          </w:tcPr>
          <w:p>
            <w:pPr>
              <w:pStyle w:val="10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spacing w:after="0" w:line="256" w:lineRule="exact"/>
        <w:rPr>
          <w:sz w:val="24"/>
        </w:rPr>
        <w:sectPr>
          <w:pgSz w:w="11910" w:h="16840"/>
          <w:pgMar w:top="400" w:right="260" w:bottom="280" w:left="300" w:header="720" w:footer="720" w:gutter="0"/>
          <w:cols w:space="720" w:num="1"/>
        </w:sectPr>
      </w:pPr>
    </w:p>
    <w:tbl>
      <w:tblPr>
        <w:tblStyle w:val="6"/>
        <w:tblW w:w="0" w:type="auto"/>
        <w:tblInd w:w="4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7"/>
        <w:gridCol w:w="8103"/>
        <w:gridCol w:w="138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37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8103" w:type="dxa"/>
          </w:tcPr>
          <w:p>
            <w:pPr>
              <w:pStyle w:val="10"/>
              <w:spacing w:line="256" w:lineRule="exact"/>
              <w:ind w:left="85"/>
              <w:rPr>
                <w:sz w:val="24"/>
              </w:rPr>
            </w:pPr>
            <w:r>
              <w:rPr>
                <w:sz w:val="24"/>
              </w:rPr>
              <w:t>лыжного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1383" w:type="dxa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37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103" w:type="dxa"/>
          </w:tcPr>
          <w:p>
            <w:pPr>
              <w:pStyle w:val="10"/>
              <w:spacing w:line="256" w:lineRule="exact"/>
              <w:ind w:left="85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ходов 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1383" w:type="dxa"/>
          </w:tcPr>
          <w:p>
            <w:pPr>
              <w:pStyle w:val="10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37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8103" w:type="dxa"/>
          </w:tcPr>
          <w:p>
            <w:pPr>
              <w:pStyle w:val="10"/>
              <w:spacing w:line="256" w:lineRule="exact"/>
              <w:ind w:left="85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коньковых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1383" w:type="dxa"/>
          </w:tcPr>
          <w:p>
            <w:pPr>
              <w:pStyle w:val="10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37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8103" w:type="dxa"/>
          </w:tcPr>
          <w:p>
            <w:pPr>
              <w:pStyle w:val="10"/>
              <w:spacing w:line="256" w:lineRule="exact"/>
              <w:ind w:left="85"/>
              <w:rPr>
                <w:sz w:val="24"/>
              </w:rPr>
            </w:pPr>
            <w:r>
              <w:rPr>
                <w:sz w:val="24"/>
              </w:rPr>
              <w:t>Переход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одновременных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попеременные.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1383" w:type="dxa"/>
          </w:tcPr>
          <w:p>
            <w:pPr>
              <w:pStyle w:val="10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37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8103" w:type="dxa"/>
          </w:tcPr>
          <w:p>
            <w:pPr>
              <w:pStyle w:val="10"/>
              <w:spacing w:line="256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подъемов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препятствий. 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1383" w:type="dxa"/>
          </w:tcPr>
          <w:p>
            <w:pPr>
              <w:pStyle w:val="10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37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8103" w:type="dxa"/>
          </w:tcPr>
          <w:p>
            <w:pPr>
              <w:pStyle w:val="10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1383" w:type="dxa"/>
          </w:tcPr>
          <w:p>
            <w:pPr>
              <w:pStyle w:val="10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040" w:type="dxa"/>
            <w:gridSpan w:val="2"/>
          </w:tcPr>
          <w:p>
            <w:pPr>
              <w:pStyle w:val="10"/>
              <w:spacing w:line="258" w:lineRule="exact"/>
              <w:ind w:left="118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:Волейбол</w:t>
            </w:r>
          </w:p>
        </w:tc>
        <w:tc>
          <w:tcPr>
            <w:tcW w:w="1383" w:type="dxa"/>
          </w:tcPr>
          <w:p>
            <w:pPr>
              <w:pStyle w:val="10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37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8103" w:type="dxa"/>
          </w:tcPr>
          <w:p>
            <w:pPr>
              <w:pStyle w:val="10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волейбола.</w:t>
            </w:r>
          </w:p>
          <w:p>
            <w:pPr>
              <w:pStyle w:val="10"/>
              <w:spacing w:line="264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волейбола.</w:t>
            </w:r>
          </w:p>
        </w:tc>
        <w:tc>
          <w:tcPr>
            <w:tcW w:w="1383" w:type="dxa"/>
          </w:tcPr>
          <w:p>
            <w:pPr>
              <w:pStyle w:val="10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37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103" w:type="dxa"/>
          </w:tcPr>
          <w:p>
            <w:pPr>
              <w:pStyle w:val="10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Передачи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мяча. Верхняя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сетку.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>
            <w:pPr>
              <w:pStyle w:val="10"/>
              <w:spacing w:line="264" w:lineRule="exact"/>
              <w:ind w:left="85"/>
              <w:rPr>
                <w:sz w:val="24"/>
              </w:rPr>
            </w:pPr>
            <w:r>
              <w:rPr>
                <w:sz w:val="24"/>
              </w:rPr>
              <w:t>волейбол</w:t>
            </w:r>
          </w:p>
        </w:tc>
        <w:tc>
          <w:tcPr>
            <w:tcW w:w="1383" w:type="dxa"/>
          </w:tcPr>
          <w:p>
            <w:pPr>
              <w:pStyle w:val="10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37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8103" w:type="dxa"/>
          </w:tcPr>
          <w:p>
            <w:pPr>
              <w:pStyle w:val="10"/>
              <w:spacing w:line="256" w:lineRule="exact"/>
              <w:ind w:left="85"/>
              <w:rPr>
                <w:sz w:val="24"/>
              </w:rPr>
            </w:pPr>
            <w:r>
              <w:rPr>
                <w:sz w:val="24"/>
              </w:rPr>
              <w:t>Передачи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Нижняя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волейбол</w:t>
            </w:r>
          </w:p>
        </w:tc>
        <w:tc>
          <w:tcPr>
            <w:tcW w:w="1383" w:type="dxa"/>
          </w:tcPr>
          <w:p>
            <w:pPr>
              <w:pStyle w:val="10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937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8103" w:type="dxa"/>
          </w:tcPr>
          <w:p>
            <w:pPr>
              <w:pStyle w:val="10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Передачи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Нижняя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сетку.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>
            <w:pPr>
              <w:pStyle w:val="10"/>
              <w:spacing w:line="264" w:lineRule="exact"/>
              <w:ind w:left="85"/>
              <w:rPr>
                <w:sz w:val="24"/>
              </w:rPr>
            </w:pPr>
            <w:r>
              <w:rPr>
                <w:sz w:val="24"/>
              </w:rPr>
              <w:t>волейбол</w:t>
            </w:r>
          </w:p>
        </w:tc>
        <w:tc>
          <w:tcPr>
            <w:tcW w:w="1383" w:type="dxa"/>
          </w:tcPr>
          <w:p>
            <w:pPr>
              <w:pStyle w:val="10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37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8103" w:type="dxa"/>
          </w:tcPr>
          <w:p>
            <w:pPr>
              <w:pStyle w:val="10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Волейбол-нижняя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</w:p>
          <w:p>
            <w:pPr>
              <w:pStyle w:val="10"/>
              <w:spacing w:line="264" w:lineRule="exact"/>
              <w:ind w:left="85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волейбол.</w:t>
            </w:r>
          </w:p>
        </w:tc>
        <w:tc>
          <w:tcPr>
            <w:tcW w:w="1383" w:type="dxa"/>
          </w:tcPr>
          <w:p>
            <w:pPr>
              <w:pStyle w:val="10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37" w:type="dxa"/>
          </w:tcPr>
          <w:p>
            <w:pPr>
              <w:pStyle w:val="10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8103" w:type="dxa"/>
          </w:tcPr>
          <w:p>
            <w:pPr>
              <w:pStyle w:val="10"/>
              <w:spacing w:line="269" w:lineRule="exact"/>
              <w:ind w:left="85"/>
              <w:rPr>
                <w:sz w:val="24"/>
              </w:rPr>
            </w:pPr>
            <w:r>
              <w:rPr>
                <w:sz w:val="24"/>
              </w:rPr>
              <w:t>Волейбол-нижняя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10"/>
              <w:spacing w:line="263" w:lineRule="exact"/>
              <w:ind w:left="85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волейбол</w:t>
            </w:r>
          </w:p>
        </w:tc>
        <w:tc>
          <w:tcPr>
            <w:tcW w:w="1383" w:type="dxa"/>
          </w:tcPr>
          <w:p>
            <w:pPr>
              <w:pStyle w:val="10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937" w:type="dxa"/>
          </w:tcPr>
          <w:p>
            <w:pPr>
              <w:pStyle w:val="10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8103" w:type="dxa"/>
          </w:tcPr>
          <w:p>
            <w:pPr>
              <w:pStyle w:val="10"/>
              <w:spacing w:line="270" w:lineRule="exact"/>
              <w:ind w:left="85"/>
              <w:rPr>
                <w:sz w:val="24"/>
              </w:rPr>
            </w:pPr>
            <w:r>
              <w:rPr>
                <w:sz w:val="24"/>
              </w:rPr>
              <w:t>Нападающий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</w:p>
          <w:p>
            <w:pPr>
              <w:pStyle w:val="10"/>
              <w:spacing w:line="264" w:lineRule="exact"/>
              <w:ind w:left="85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волейбол</w:t>
            </w:r>
          </w:p>
        </w:tc>
        <w:tc>
          <w:tcPr>
            <w:tcW w:w="1383" w:type="dxa"/>
          </w:tcPr>
          <w:p>
            <w:pPr>
              <w:pStyle w:val="10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37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8103" w:type="dxa"/>
          </w:tcPr>
          <w:p>
            <w:pPr>
              <w:pStyle w:val="10"/>
              <w:spacing w:line="256" w:lineRule="exact"/>
              <w:ind w:left="85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Волейбольные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(зачет)</w:t>
            </w:r>
          </w:p>
        </w:tc>
        <w:tc>
          <w:tcPr>
            <w:tcW w:w="1383" w:type="dxa"/>
          </w:tcPr>
          <w:p>
            <w:pPr>
              <w:pStyle w:val="10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37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8103" w:type="dxa"/>
          </w:tcPr>
          <w:p>
            <w:pPr>
              <w:pStyle w:val="10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приѐмов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командно-тактических</w:t>
            </w:r>
          </w:p>
          <w:p>
            <w:pPr>
              <w:pStyle w:val="10"/>
              <w:spacing w:line="264" w:lineRule="exact"/>
              <w:ind w:left="85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волейболе.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волейбол.</w:t>
            </w:r>
          </w:p>
        </w:tc>
        <w:tc>
          <w:tcPr>
            <w:tcW w:w="1383" w:type="dxa"/>
          </w:tcPr>
          <w:p>
            <w:pPr>
              <w:pStyle w:val="10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37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8103" w:type="dxa"/>
          </w:tcPr>
          <w:p>
            <w:pPr>
              <w:pStyle w:val="10"/>
              <w:spacing w:line="256" w:lineRule="exact"/>
              <w:ind w:left="85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волейбол</w:t>
            </w:r>
          </w:p>
        </w:tc>
        <w:tc>
          <w:tcPr>
            <w:tcW w:w="1383" w:type="dxa"/>
          </w:tcPr>
          <w:p>
            <w:pPr>
              <w:pStyle w:val="10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37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8103" w:type="dxa"/>
          </w:tcPr>
          <w:p>
            <w:pPr>
              <w:pStyle w:val="10"/>
              <w:spacing w:line="256" w:lineRule="exact"/>
              <w:ind w:left="85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волейбол.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глаз.</w:t>
            </w:r>
          </w:p>
        </w:tc>
        <w:tc>
          <w:tcPr>
            <w:tcW w:w="1383" w:type="dxa"/>
          </w:tcPr>
          <w:p>
            <w:pPr>
              <w:pStyle w:val="10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040" w:type="dxa"/>
            <w:gridSpan w:val="2"/>
          </w:tcPr>
          <w:p>
            <w:pPr>
              <w:pStyle w:val="10"/>
              <w:spacing w:line="256" w:lineRule="exact"/>
              <w:ind w:left="112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Лѐгкая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атлетика</w:t>
            </w:r>
          </w:p>
        </w:tc>
        <w:tc>
          <w:tcPr>
            <w:tcW w:w="1383" w:type="dxa"/>
          </w:tcPr>
          <w:p>
            <w:pPr>
              <w:pStyle w:val="10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37" w:type="dxa"/>
          </w:tcPr>
          <w:p>
            <w:pPr>
              <w:pStyle w:val="10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103" w:type="dxa"/>
          </w:tcPr>
          <w:p>
            <w:pPr>
              <w:pStyle w:val="10"/>
              <w:ind w:left="145" w:right="88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лѐгкой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атлетики.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спорта.-теория.</w:t>
            </w:r>
          </w:p>
        </w:tc>
        <w:tc>
          <w:tcPr>
            <w:tcW w:w="1383" w:type="dxa"/>
          </w:tcPr>
          <w:p>
            <w:pPr>
              <w:pStyle w:val="10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37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8103" w:type="dxa"/>
          </w:tcPr>
          <w:p>
            <w:pPr>
              <w:pStyle w:val="10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высоту.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1383" w:type="dxa"/>
          </w:tcPr>
          <w:p>
            <w:pPr>
              <w:pStyle w:val="10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37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8103" w:type="dxa"/>
          </w:tcPr>
          <w:p>
            <w:pPr>
              <w:pStyle w:val="10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7-9 шагов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разбега.</w:t>
            </w:r>
          </w:p>
        </w:tc>
        <w:tc>
          <w:tcPr>
            <w:tcW w:w="1383" w:type="dxa"/>
          </w:tcPr>
          <w:p>
            <w:pPr>
              <w:pStyle w:val="10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37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8103" w:type="dxa"/>
          </w:tcPr>
          <w:p>
            <w:pPr>
              <w:pStyle w:val="10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прыжках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высоту.</w:t>
            </w:r>
          </w:p>
        </w:tc>
        <w:tc>
          <w:tcPr>
            <w:tcW w:w="1383" w:type="dxa"/>
          </w:tcPr>
          <w:p>
            <w:pPr>
              <w:pStyle w:val="10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37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8103" w:type="dxa"/>
          </w:tcPr>
          <w:p>
            <w:pPr>
              <w:pStyle w:val="10"/>
              <w:spacing w:line="256" w:lineRule="exact"/>
              <w:ind w:left="205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(зачѐт)</w:t>
            </w:r>
          </w:p>
        </w:tc>
        <w:tc>
          <w:tcPr>
            <w:tcW w:w="1383" w:type="dxa"/>
          </w:tcPr>
          <w:p>
            <w:pPr>
              <w:pStyle w:val="10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37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8103" w:type="dxa"/>
          </w:tcPr>
          <w:p>
            <w:pPr>
              <w:pStyle w:val="10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(зачѐт)</w:t>
            </w:r>
          </w:p>
        </w:tc>
        <w:tc>
          <w:tcPr>
            <w:tcW w:w="1383" w:type="dxa"/>
          </w:tcPr>
          <w:p>
            <w:pPr>
              <w:pStyle w:val="10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37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8103" w:type="dxa"/>
          </w:tcPr>
          <w:p>
            <w:pPr>
              <w:pStyle w:val="10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(зачѐт)</w:t>
            </w:r>
          </w:p>
        </w:tc>
        <w:tc>
          <w:tcPr>
            <w:tcW w:w="1383" w:type="dxa"/>
          </w:tcPr>
          <w:p>
            <w:pPr>
              <w:pStyle w:val="10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37" w:type="dxa"/>
          </w:tcPr>
          <w:p>
            <w:pPr>
              <w:pStyle w:val="10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8103" w:type="dxa"/>
          </w:tcPr>
          <w:p>
            <w:pPr>
              <w:pStyle w:val="10"/>
              <w:spacing w:line="259" w:lineRule="exact"/>
              <w:ind w:left="145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11-13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разбега.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сдаче ГТО</w:t>
            </w:r>
          </w:p>
        </w:tc>
        <w:tc>
          <w:tcPr>
            <w:tcW w:w="1383" w:type="dxa"/>
          </w:tcPr>
          <w:p>
            <w:pPr>
              <w:pStyle w:val="10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37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8103" w:type="dxa"/>
          </w:tcPr>
          <w:p>
            <w:pPr>
              <w:pStyle w:val="10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(зачет)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 к сдаче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1383" w:type="dxa"/>
          </w:tcPr>
          <w:p>
            <w:pPr>
              <w:pStyle w:val="10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37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8103" w:type="dxa"/>
          </w:tcPr>
          <w:p>
            <w:pPr>
              <w:pStyle w:val="10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</w:tc>
        <w:tc>
          <w:tcPr>
            <w:tcW w:w="1383" w:type="dxa"/>
          </w:tcPr>
          <w:p>
            <w:pPr>
              <w:pStyle w:val="10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37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8103" w:type="dxa"/>
          </w:tcPr>
          <w:p>
            <w:pPr>
              <w:pStyle w:val="10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1383" w:type="dxa"/>
          </w:tcPr>
          <w:p>
            <w:pPr>
              <w:pStyle w:val="10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37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8103" w:type="dxa"/>
          </w:tcPr>
          <w:p>
            <w:pPr>
              <w:pStyle w:val="10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1383" w:type="dxa"/>
          </w:tcPr>
          <w:p>
            <w:pPr>
              <w:pStyle w:val="10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37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8103" w:type="dxa"/>
          </w:tcPr>
          <w:p>
            <w:pPr>
              <w:pStyle w:val="10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(зачѐт)</w:t>
            </w:r>
          </w:p>
        </w:tc>
        <w:tc>
          <w:tcPr>
            <w:tcW w:w="1383" w:type="dxa"/>
          </w:tcPr>
          <w:p>
            <w:pPr>
              <w:pStyle w:val="10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937" w:type="dxa"/>
          </w:tcPr>
          <w:p>
            <w:pPr>
              <w:pStyle w:val="10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8103" w:type="dxa"/>
          </w:tcPr>
          <w:p>
            <w:pPr>
              <w:pStyle w:val="10"/>
              <w:spacing w:line="270" w:lineRule="exact"/>
              <w:ind w:left="14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плавания.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плавании.-</w:t>
            </w:r>
          </w:p>
          <w:p>
            <w:pPr>
              <w:pStyle w:val="10"/>
              <w:spacing w:line="264" w:lineRule="exact"/>
              <w:ind w:left="145"/>
              <w:rPr>
                <w:sz w:val="24"/>
              </w:rPr>
            </w:pPr>
            <w:r>
              <w:rPr>
                <w:sz w:val="24"/>
              </w:rPr>
              <w:t>теория.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ПЛАВАНИЕ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ГРУЗОМ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РУКЕ.</w:t>
            </w:r>
          </w:p>
        </w:tc>
        <w:tc>
          <w:tcPr>
            <w:tcW w:w="1383" w:type="dxa"/>
          </w:tcPr>
          <w:p>
            <w:pPr>
              <w:pStyle w:val="10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37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8103" w:type="dxa"/>
          </w:tcPr>
          <w:p>
            <w:pPr>
              <w:pStyle w:val="10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Эстафетный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</w:tc>
        <w:tc>
          <w:tcPr>
            <w:tcW w:w="1383" w:type="dxa"/>
          </w:tcPr>
          <w:p>
            <w:pPr>
              <w:pStyle w:val="10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37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8103" w:type="dxa"/>
          </w:tcPr>
          <w:p>
            <w:pPr>
              <w:pStyle w:val="10"/>
              <w:spacing w:line="268" w:lineRule="exact"/>
              <w:ind w:left="14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футбола.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футболе.,</w:t>
            </w:r>
          </w:p>
          <w:p>
            <w:pPr>
              <w:pStyle w:val="10"/>
              <w:spacing w:line="264" w:lineRule="exact"/>
              <w:ind w:left="145"/>
              <w:rPr>
                <w:sz w:val="24"/>
              </w:rPr>
            </w:pPr>
            <w:r>
              <w:rPr>
                <w:sz w:val="24"/>
              </w:rPr>
              <w:t>мини-футболе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-теория.</w:t>
            </w:r>
          </w:p>
        </w:tc>
        <w:tc>
          <w:tcPr>
            <w:tcW w:w="1383" w:type="dxa"/>
          </w:tcPr>
          <w:p>
            <w:pPr>
              <w:pStyle w:val="10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937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103" w:type="dxa"/>
          </w:tcPr>
          <w:p>
            <w:pPr>
              <w:pStyle w:val="10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зачѐт.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Промежуточная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аттестация.</w:t>
            </w:r>
          </w:p>
        </w:tc>
        <w:tc>
          <w:tcPr>
            <w:tcW w:w="1383" w:type="dxa"/>
          </w:tcPr>
          <w:p>
            <w:pPr>
              <w:pStyle w:val="10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37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8103" w:type="dxa"/>
          </w:tcPr>
          <w:p>
            <w:pPr>
              <w:pStyle w:val="10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Кроссовый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глаз.</w:t>
            </w:r>
          </w:p>
        </w:tc>
        <w:tc>
          <w:tcPr>
            <w:tcW w:w="1383" w:type="dxa"/>
          </w:tcPr>
          <w:p>
            <w:pPr>
              <w:pStyle w:val="10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37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103" w:type="dxa"/>
          </w:tcPr>
          <w:p>
            <w:pPr>
              <w:pStyle w:val="10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Кроссовый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итогов.</w:t>
            </w:r>
          </w:p>
        </w:tc>
        <w:tc>
          <w:tcPr>
            <w:tcW w:w="1383" w:type="dxa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937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8103" w:type="dxa"/>
          </w:tcPr>
          <w:p>
            <w:pPr>
              <w:pStyle w:val="10"/>
              <w:spacing w:line="275" w:lineRule="exact"/>
              <w:ind w:left="5186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  <w:p>
            <w:pPr>
              <w:pStyle w:val="10"/>
              <w:spacing w:line="259" w:lineRule="exact"/>
              <w:ind w:left="5186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зачѐтов</w:t>
            </w:r>
          </w:p>
        </w:tc>
        <w:tc>
          <w:tcPr>
            <w:tcW w:w="1383" w:type="dxa"/>
          </w:tcPr>
          <w:p>
            <w:pPr>
              <w:pStyle w:val="10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  <w:p>
            <w:pPr>
              <w:pStyle w:val="10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</w:tbl>
    <w:p>
      <w:pPr>
        <w:spacing w:after="0" w:line="259" w:lineRule="exact"/>
        <w:rPr>
          <w:sz w:val="24"/>
        </w:rPr>
        <w:sectPr>
          <w:pgSz w:w="11910" w:h="16840"/>
          <w:pgMar w:top="400" w:right="260" w:bottom="280" w:left="300" w:header="720" w:footer="720" w:gutter="0"/>
          <w:cols w:space="720" w:num="1"/>
        </w:sectPr>
      </w:pPr>
    </w:p>
    <w:p>
      <w:pPr>
        <w:pStyle w:val="3"/>
        <w:spacing w:before="77"/>
      </w:pPr>
      <w:r>
        <w:t>Примерные</w:t>
      </w:r>
      <w:r>
        <w:rPr>
          <w:spacing w:val="-7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деятельности</w:t>
      </w:r>
    </w:p>
    <w:p>
      <w:pPr>
        <w:pStyle w:val="4"/>
        <w:numPr>
          <w:ilvl w:val="0"/>
          <w:numId w:val="6"/>
        </w:numPr>
        <w:tabs>
          <w:tab w:val="left" w:pos="373"/>
        </w:tabs>
        <w:spacing w:before="200" w:after="0" w:line="240" w:lineRule="auto"/>
        <w:ind w:left="373" w:right="0" w:hanging="181"/>
        <w:jc w:val="left"/>
        <w:rPr>
          <w:sz w:val="22"/>
        </w:rPr>
      </w:pPr>
      <w:r>
        <w:t>Гигиенические</w:t>
      </w:r>
      <w:r>
        <w:rPr>
          <w:spacing w:val="-6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самостоятельных</w:t>
      </w:r>
      <w:r>
        <w:rPr>
          <w:spacing w:val="-5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физическими</w:t>
      </w:r>
      <w:r>
        <w:rPr>
          <w:spacing w:val="-4"/>
        </w:rPr>
        <w:t xml:space="preserve"> </w:t>
      </w:r>
      <w:r>
        <w:t>упражнениями.</w:t>
      </w:r>
    </w:p>
    <w:p>
      <w:pPr>
        <w:pStyle w:val="7"/>
        <w:rPr>
          <w:b/>
          <w:i/>
        </w:rPr>
      </w:pPr>
    </w:p>
    <w:p>
      <w:pPr>
        <w:pStyle w:val="9"/>
        <w:numPr>
          <w:ilvl w:val="0"/>
          <w:numId w:val="6"/>
        </w:numPr>
        <w:tabs>
          <w:tab w:val="left" w:pos="373"/>
        </w:tabs>
        <w:spacing w:before="0" w:after="0" w:line="240" w:lineRule="auto"/>
        <w:ind w:left="552" w:right="830" w:hanging="360"/>
        <w:jc w:val="left"/>
        <w:rPr>
          <w:b/>
          <w:i/>
          <w:sz w:val="22"/>
        </w:rPr>
      </w:pPr>
      <w:r>
        <w:rPr>
          <w:b/>
          <w:i/>
          <w:sz w:val="24"/>
        </w:rPr>
        <w:t>Использование общеразвивающих и коррегирующих упражнений в решении задач физического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развития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 укрепления здоровья.</w:t>
      </w:r>
    </w:p>
    <w:p>
      <w:pPr>
        <w:pStyle w:val="4"/>
        <w:numPr>
          <w:ilvl w:val="0"/>
          <w:numId w:val="6"/>
        </w:numPr>
        <w:tabs>
          <w:tab w:val="left" w:pos="373"/>
        </w:tabs>
        <w:spacing w:before="0" w:after="0" w:line="240" w:lineRule="auto"/>
        <w:ind w:left="552" w:right="1673" w:hanging="360"/>
        <w:jc w:val="left"/>
        <w:rPr>
          <w:sz w:val="22"/>
        </w:rPr>
      </w:pPr>
      <w:r>
        <w:t>Возрастные особенности развития основных физических качеств (силы, быстроты и</w:t>
      </w:r>
      <w:r>
        <w:rPr>
          <w:spacing w:val="-57"/>
        </w:rPr>
        <w:t xml:space="preserve"> </w:t>
      </w:r>
      <w:r>
        <w:t>выносливости).</w:t>
      </w:r>
    </w:p>
    <w:p>
      <w:pPr>
        <w:pStyle w:val="7"/>
        <w:rPr>
          <w:b/>
          <w:i/>
        </w:rPr>
      </w:pPr>
    </w:p>
    <w:p>
      <w:pPr>
        <w:spacing w:before="0"/>
        <w:ind w:left="192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4Личности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современном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олимпийском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движении.</w:t>
      </w:r>
    </w:p>
    <w:p>
      <w:pPr>
        <w:pStyle w:val="7"/>
        <w:rPr>
          <w:b/>
          <w:i/>
          <w:sz w:val="26"/>
        </w:rPr>
      </w:pPr>
    </w:p>
    <w:p>
      <w:pPr>
        <w:pStyle w:val="7"/>
        <w:rPr>
          <w:b/>
          <w:i/>
          <w:sz w:val="26"/>
        </w:rPr>
      </w:pPr>
    </w:p>
    <w:p>
      <w:pPr>
        <w:pStyle w:val="7"/>
        <w:rPr>
          <w:b/>
          <w:i/>
          <w:sz w:val="26"/>
        </w:rPr>
      </w:pPr>
    </w:p>
    <w:p>
      <w:pPr>
        <w:pStyle w:val="7"/>
        <w:rPr>
          <w:b/>
          <w:i/>
          <w:sz w:val="26"/>
        </w:rPr>
      </w:pPr>
    </w:p>
    <w:p>
      <w:pPr>
        <w:pStyle w:val="7"/>
        <w:rPr>
          <w:b/>
          <w:i/>
          <w:sz w:val="26"/>
        </w:rPr>
      </w:pPr>
    </w:p>
    <w:p>
      <w:pPr>
        <w:pStyle w:val="7"/>
        <w:rPr>
          <w:b/>
          <w:i/>
          <w:sz w:val="26"/>
        </w:rPr>
      </w:pPr>
    </w:p>
    <w:p>
      <w:pPr>
        <w:pStyle w:val="7"/>
        <w:rPr>
          <w:b/>
          <w:i/>
          <w:sz w:val="26"/>
        </w:rPr>
      </w:pPr>
    </w:p>
    <w:p>
      <w:pPr>
        <w:pStyle w:val="7"/>
        <w:rPr>
          <w:b/>
          <w:i/>
          <w:sz w:val="26"/>
        </w:rPr>
      </w:pPr>
    </w:p>
    <w:p>
      <w:pPr>
        <w:pStyle w:val="7"/>
        <w:rPr>
          <w:b/>
          <w:i/>
          <w:sz w:val="26"/>
        </w:rPr>
      </w:pPr>
    </w:p>
    <w:p>
      <w:pPr>
        <w:pStyle w:val="7"/>
        <w:rPr>
          <w:b/>
          <w:i/>
          <w:sz w:val="26"/>
        </w:rPr>
      </w:pPr>
    </w:p>
    <w:p>
      <w:pPr>
        <w:pStyle w:val="7"/>
        <w:rPr>
          <w:b/>
          <w:i/>
          <w:sz w:val="26"/>
        </w:rPr>
      </w:pPr>
    </w:p>
    <w:p>
      <w:pPr>
        <w:pStyle w:val="7"/>
        <w:rPr>
          <w:b/>
          <w:i/>
          <w:sz w:val="26"/>
        </w:rPr>
      </w:pPr>
    </w:p>
    <w:p>
      <w:pPr>
        <w:pStyle w:val="7"/>
        <w:rPr>
          <w:b/>
          <w:i/>
          <w:sz w:val="26"/>
        </w:rPr>
      </w:pPr>
    </w:p>
    <w:p>
      <w:pPr>
        <w:pStyle w:val="7"/>
        <w:rPr>
          <w:b/>
          <w:i/>
          <w:sz w:val="26"/>
        </w:rPr>
      </w:pPr>
    </w:p>
    <w:p>
      <w:pPr>
        <w:pStyle w:val="7"/>
        <w:rPr>
          <w:b/>
          <w:i/>
          <w:sz w:val="26"/>
        </w:rPr>
      </w:pPr>
    </w:p>
    <w:p>
      <w:pPr>
        <w:pStyle w:val="7"/>
        <w:rPr>
          <w:b/>
          <w:i/>
          <w:sz w:val="26"/>
        </w:rPr>
      </w:pPr>
    </w:p>
    <w:p>
      <w:pPr>
        <w:pStyle w:val="7"/>
        <w:rPr>
          <w:b/>
          <w:i/>
          <w:sz w:val="26"/>
        </w:rPr>
      </w:pPr>
    </w:p>
    <w:p>
      <w:pPr>
        <w:pStyle w:val="7"/>
        <w:rPr>
          <w:b/>
          <w:i/>
          <w:sz w:val="26"/>
        </w:rPr>
      </w:pPr>
    </w:p>
    <w:p>
      <w:pPr>
        <w:pStyle w:val="7"/>
        <w:rPr>
          <w:b/>
          <w:i/>
          <w:sz w:val="26"/>
        </w:rPr>
      </w:pPr>
    </w:p>
    <w:p>
      <w:pPr>
        <w:pStyle w:val="7"/>
        <w:rPr>
          <w:b/>
          <w:i/>
          <w:sz w:val="26"/>
        </w:rPr>
      </w:pPr>
    </w:p>
    <w:p>
      <w:pPr>
        <w:pStyle w:val="7"/>
        <w:rPr>
          <w:b/>
          <w:i/>
          <w:sz w:val="26"/>
        </w:rPr>
      </w:pPr>
    </w:p>
    <w:p>
      <w:pPr>
        <w:pStyle w:val="7"/>
        <w:rPr>
          <w:b/>
          <w:i/>
          <w:sz w:val="26"/>
        </w:rPr>
      </w:pPr>
    </w:p>
    <w:p>
      <w:pPr>
        <w:pStyle w:val="7"/>
        <w:rPr>
          <w:b/>
          <w:i/>
          <w:sz w:val="26"/>
        </w:rPr>
      </w:pPr>
    </w:p>
    <w:p>
      <w:pPr>
        <w:pStyle w:val="7"/>
        <w:rPr>
          <w:b/>
          <w:i/>
          <w:sz w:val="26"/>
        </w:rPr>
      </w:pPr>
    </w:p>
    <w:p>
      <w:pPr>
        <w:pStyle w:val="7"/>
        <w:rPr>
          <w:b/>
          <w:i/>
          <w:sz w:val="26"/>
        </w:rPr>
      </w:pPr>
    </w:p>
    <w:p>
      <w:pPr>
        <w:pStyle w:val="7"/>
        <w:rPr>
          <w:b/>
          <w:i/>
          <w:sz w:val="26"/>
        </w:rPr>
      </w:pPr>
    </w:p>
    <w:p>
      <w:pPr>
        <w:pStyle w:val="7"/>
        <w:rPr>
          <w:b/>
          <w:i/>
          <w:sz w:val="26"/>
        </w:rPr>
      </w:pPr>
    </w:p>
    <w:p>
      <w:pPr>
        <w:pStyle w:val="7"/>
        <w:rPr>
          <w:b/>
          <w:i/>
          <w:sz w:val="26"/>
        </w:rPr>
      </w:pPr>
    </w:p>
    <w:p>
      <w:pPr>
        <w:pStyle w:val="7"/>
        <w:rPr>
          <w:b/>
          <w:i/>
          <w:sz w:val="26"/>
        </w:rPr>
      </w:pPr>
    </w:p>
    <w:p>
      <w:pPr>
        <w:pStyle w:val="7"/>
        <w:rPr>
          <w:b/>
          <w:i/>
          <w:sz w:val="26"/>
        </w:rPr>
      </w:pPr>
    </w:p>
    <w:p>
      <w:pPr>
        <w:pStyle w:val="7"/>
        <w:rPr>
          <w:b/>
          <w:i/>
          <w:sz w:val="26"/>
        </w:rPr>
      </w:pPr>
    </w:p>
    <w:p>
      <w:pPr>
        <w:pStyle w:val="7"/>
        <w:spacing w:before="9"/>
        <w:rPr>
          <w:b/>
          <w:i/>
          <w:sz w:val="28"/>
        </w:rPr>
      </w:pPr>
    </w:p>
    <w:p>
      <w:pPr>
        <w:pStyle w:val="3"/>
        <w:numPr>
          <w:ilvl w:val="0"/>
          <w:numId w:val="6"/>
        </w:numPr>
        <w:tabs>
          <w:tab w:val="left" w:pos="733"/>
        </w:tabs>
        <w:spacing w:before="0" w:after="0" w:line="240" w:lineRule="auto"/>
        <w:ind w:left="733" w:right="0" w:hanging="181"/>
        <w:jc w:val="left"/>
        <w:rPr>
          <w:sz w:val="22"/>
        </w:rPr>
      </w:pPr>
      <w:r>
        <w:t>Приложения:</w:t>
      </w:r>
    </w:p>
    <w:p>
      <w:pPr>
        <w:pStyle w:val="7"/>
        <w:spacing w:before="5"/>
        <w:rPr>
          <w:b/>
        </w:rPr>
      </w:pPr>
    </w:p>
    <w:p>
      <w:pPr>
        <w:pStyle w:val="9"/>
        <w:numPr>
          <w:ilvl w:val="1"/>
          <w:numId w:val="6"/>
        </w:numPr>
        <w:tabs>
          <w:tab w:val="left" w:pos="972"/>
        </w:tabs>
        <w:spacing w:before="0" w:after="0" w:line="240" w:lineRule="auto"/>
        <w:ind w:left="972" w:right="0" w:hanging="360"/>
        <w:jc w:val="left"/>
        <w:rPr>
          <w:b/>
          <w:sz w:val="24"/>
        </w:rPr>
      </w:pPr>
      <w:r>
        <w:rPr>
          <w:b/>
          <w:sz w:val="24"/>
        </w:rPr>
        <w:t>Оценочные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материалы</w:t>
      </w:r>
    </w:p>
    <w:p>
      <w:pPr>
        <w:pStyle w:val="7"/>
        <w:rPr>
          <w:b/>
        </w:rPr>
      </w:pPr>
    </w:p>
    <w:p>
      <w:pPr>
        <w:spacing w:before="0"/>
        <w:ind w:left="552" w:right="830" w:firstLine="0"/>
        <w:jc w:val="left"/>
        <w:rPr>
          <w:sz w:val="24"/>
        </w:rPr>
      </w:pPr>
      <w:r>
        <w:rPr>
          <w:i/>
          <w:sz w:val="24"/>
        </w:rPr>
        <w:t>Учащиеся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оцениваются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уроках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47"/>
          <w:sz w:val="24"/>
        </w:rPr>
        <w:t xml:space="preserve"> </w:t>
      </w:r>
      <w:r>
        <w:rPr>
          <w:sz w:val="24"/>
        </w:rPr>
        <w:t>–</w:t>
      </w:r>
      <w:r>
        <w:rPr>
          <w:spacing w:val="44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(отлично)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45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условий.</w:t>
      </w:r>
    </w:p>
    <w:p>
      <w:pPr>
        <w:spacing w:after="0"/>
        <w:jc w:val="left"/>
        <w:rPr>
          <w:sz w:val="24"/>
        </w:rPr>
        <w:sectPr>
          <w:pgSz w:w="11910" w:h="16840"/>
          <w:pgMar w:top="880" w:right="260" w:bottom="280" w:left="300" w:header="720" w:footer="720" w:gutter="0"/>
          <w:cols w:space="720" w:num="1"/>
        </w:sectPr>
      </w:pPr>
    </w:p>
    <w:p>
      <w:pPr>
        <w:pStyle w:val="9"/>
        <w:numPr>
          <w:ilvl w:val="2"/>
          <w:numId w:val="6"/>
        </w:numPr>
        <w:tabs>
          <w:tab w:val="left" w:pos="1273"/>
        </w:tabs>
        <w:spacing w:before="60" w:after="0" w:line="240" w:lineRule="auto"/>
        <w:ind w:left="1272" w:right="589" w:hanging="360"/>
        <w:jc w:val="both"/>
        <w:rPr>
          <w:sz w:val="24"/>
        </w:rPr>
      </w:pP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сдвиги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 и в развитии физических или морально-волевых качеств в течение четверти 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полугодия.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сдаѐт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все требуемые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 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культуре, для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возраста.</w:t>
      </w:r>
    </w:p>
    <w:p>
      <w:pPr>
        <w:pStyle w:val="9"/>
        <w:numPr>
          <w:ilvl w:val="2"/>
          <w:numId w:val="6"/>
        </w:numPr>
        <w:tabs>
          <w:tab w:val="left" w:pos="1273"/>
        </w:tabs>
        <w:spacing w:before="0" w:after="0" w:line="240" w:lineRule="auto"/>
        <w:ind w:left="1272" w:right="582" w:hanging="360"/>
        <w:jc w:val="both"/>
        <w:rPr>
          <w:sz w:val="24"/>
        </w:rPr>
      </w:pP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корригирующей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 посильной помощи в судействе 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 между классами 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теоретическими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культуры.</w:t>
      </w:r>
    </w:p>
    <w:p>
      <w:pPr>
        <w:pStyle w:val="7"/>
        <w:spacing w:before="3"/>
      </w:pPr>
    </w:p>
    <w:p>
      <w:pPr>
        <w:spacing w:before="0"/>
        <w:ind w:left="552" w:right="830" w:firstLine="120"/>
        <w:jc w:val="left"/>
        <w:rPr>
          <w:sz w:val="24"/>
        </w:rPr>
      </w:pPr>
      <w:r>
        <w:rPr>
          <w:i/>
          <w:sz w:val="24"/>
        </w:rPr>
        <w:t>Учащиеся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оцениваются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уроках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b/>
          <w:sz w:val="24"/>
        </w:rPr>
        <w:t>–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(хорошо)</w:t>
      </w:r>
      <w:r>
        <w:rPr>
          <w:sz w:val="24"/>
        </w:rPr>
        <w:t>,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48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условий.</w:t>
      </w:r>
    </w:p>
    <w:p>
      <w:pPr>
        <w:pStyle w:val="7"/>
        <w:spacing w:before="5"/>
      </w:pPr>
    </w:p>
    <w:p>
      <w:pPr>
        <w:pStyle w:val="9"/>
        <w:numPr>
          <w:ilvl w:val="0"/>
          <w:numId w:val="7"/>
        </w:numPr>
        <w:tabs>
          <w:tab w:val="left" w:pos="1273"/>
        </w:tabs>
        <w:spacing w:before="0" w:after="0" w:line="240" w:lineRule="auto"/>
        <w:ind w:left="1272" w:right="586" w:hanging="360"/>
        <w:jc w:val="both"/>
        <w:rPr>
          <w:sz w:val="24"/>
        </w:rPr>
      </w:pP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сдвиги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 и в развитии физических или морально-волевых качеств в течение четверти 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полугодия. Успешно сдаѐт или подтверждает 80% всех требуемых на уроках нормативов по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культуре, для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возраста.</w:t>
      </w:r>
    </w:p>
    <w:p>
      <w:pPr>
        <w:pStyle w:val="9"/>
        <w:numPr>
          <w:ilvl w:val="0"/>
          <w:numId w:val="7"/>
        </w:numPr>
        <w:tabs>
          <w:tab w:val="left" w:pos="1273"/>
        </w:tabs>
        <w:spacing w:before="1" w:after="0" w:line="240" w:lineRule="auto"/>
        <w:ind w:left="1272" w:right="589" w:hanging="360"/>
        <w:jc w:val="both"/>
        <w:rPr>
          <w:sz w:val="24"/>
        </w:rPr>
      </w:pP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корригирующей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 посильной помощи в судействе или организации урока, а также 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культуры.</w:t>
      </w:r>
    </w:p>
    <w:p>
      <w:pPr>
        <w:pStyle w:val="7"/>
        <w:spacing w:before="2"/>
      </w:pPr>
    </w:p>
    <w:p>
      <w:pPr>
        <w:spacing w:before="1"/>
        <w:ind w:left="552" w:right="583" w:firstLine="0"/>
        <w:jc w:val="left"/>
        <w:rPr>
          <w:sz w:val="24"/>
        </w:rPr>
      </w:pPr>
      <w:r>
        <w:rPr>
          <w:i/>
          <w:sz w:val="24"/>
        </w:rPr>
        <w:t>Учащиеся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оцениваются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уроках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4"/>
          <w:sz w:val="24"/>
        </w:rPr>
        <w:t xml:space="preserve"> </w:t>
      </w:r>
      <w:r>
        <w:rPr>
          <w:sz w:val="24"/>
        </w:rPr>
        <w:t>-</w:t>
      </w:r>
      <w:r>
        <w:rPr>
          <w:spacing w:val="9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(удовлетворительно)</w:t>
      </w:r>
      <w:r>
        <w:rPr>
          <w:sz w:val="24"/>
        </w:rPr>
        <w:t>,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условий.</w:t>
      </w:r>
    </w:p>
    <w:p>
      <w:pPr>
        <w:pStyle w:val="7"/>
        <w:spacing w:before="4"/>
      </w:pPr>
    </w:p>
    <w:p>
      <w:pPr>
        <w:pStyle w:val="9"/>
        <w:numPr>
          <w:ilvl w:val="0"/>
          <w:numId w:val="8"/>
        </w:numPr>
        <w:tabs>
          <w:tab w:val="left" w:pos="1273"/>
        </w:tabs>
        <w:spacing w:before="0" w:after="0" w:line="240" w:lineRule="auto"/>
        <w:ind w:left="1272" w:right="590" w:hanging="360"/>
        <w:jc w:val="both"/>
        <w:rPr>
          <w:sz w:val="24"/>
        </w:rPr>
      </w:pPr>
      <w:r>
        <w:rPr>
          <w:sz w:val="24"/>
        </w:rPr>
        <w:t>Продемонстрировал</w:t>
      </w:r>
      <w:r>
        <w:rPr>
          <w:spacing w:val="1"/>
          <w:sz w:val="24"/>
        </w:rPr>
        <w:t xml:space="preserve"> </w:t>
      </w:r>
      <w:r>
        <w:rPr>
          <w:sz w:val="24"/>
        </w:rPr>
        <w:t>несущественные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сдвиги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или морально-волевых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 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полугодия.</w:t>
      </w:r>
    </w:p>
    <w:p>
      <w:pPr>
        <w:pStyle w:val="9"/>
        <w:numPr>
          <w:ilvl w:val="0"/>
          <w:numId w:val="8"/>
        </w:numPr>
        <w:tabs>
          <w:tab w:val="left" w:pos="1273"/>
        </w:tabs>
        <w:spacing w:before="1" w:after="0" w:line="240" w:lineRule="auto"/>
        <w:ind w:left="1272" w:right="590" w:hanging="360"/>
        <w:jc w:val="both"/>
        <w:rPr>
          <w:sz w:val="24"/>
        </w:rPr>
      </w:pPr>
      <w:r>
        <w:rPr>
          <w:sz w:val="24"/>
        </w:rPr>
        <w:t>Частично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корригирующей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6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культуры.</w:t>
      </w:r>
    </w:p>
    <w:p>
      <w:pPr>
        <w:pStyle w:val="7"/>
        <w:spacing w:before="5"/>
      </w:pPr>
    </w:p>
    <w:p>
      <w:pPr>
        <w:spacing w:before="0"/>
        <w:ind w:left="552" w:right="583" w:firstLine="0"/>
        <w:jc w:val="left"/>
        <w:rPr>
          <w:sz w:val="24"/>
        </w:rPr>
      </w:pPr>
      <w:r>
        <w:rPr>
          <w:i/>
          <w:sz w:val="24"/>
        </w:rPr>
        <w:t>Учащиеся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оцениваются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уроках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sz w:val="24"/>
        </w:rPr>
        <w:t>-</w:t>
      </w:r>
      <w:r>
        <w:rPr>
          <w:b/>
          <w:sz w:val="24"/>
        </w:rPr>
        <w:t>2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(неудовлетворительно</w:t>
      </w:r>
      <w:r>
        <w:rPr>
          <w:sz w:val="24"/>
        </w:rPr>
        <w:t>),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условий:</w:t>
      </w:r>
    </w:p>
    <w:p>
      <w:pPr>
        <w:pStyle w:val="7"/>
        <w:spacing w:before="2"/>
      </w:pPr>
    </w:p>
    <w:p>
      <w:pPr>
        <w:pStyle w:val="9"/>
        <w:numPr>
          <w:ilvl w:val="0"/>
          <w:numId w:val="9"/>
        </w:numPr>
        <w:tabs>
          <w:tab w:val="left" w:pos="1273"/>
        </w:tabs>
        <w:spacing w:before="0" w:after="0" w:line="240" w:lineRule="auto"/>
        <w:ind w:left="1272" w:right="592" w:hanging="360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продемонстрировал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сдвигов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или морально-волевых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качеств.</w:t>
      </w:r>
    </w:p>
    <w:p>
      <w:pPr>
        <w:pStyle w:val="9"/>
        <w:numPr>
          <w:ilvl w:val="0"/>
          <w:numId w:val="9"/>
        </w:numPr>
        <w:tabs>
          <w:tab w:val="left" w:pos="1273"/>
        </w:tabs>
        <w:spacing w:before="1" w:after="0" w:line="240" w:lineRule="auto"/>
        <w:ind w:left="1272" w:right="583" w:hanging="360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выполнял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корригирующей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6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культуры.</w:t>
      </w:r>
    </w:p>
    <w:p>
      <w:pPr>
        <w:pStyle w:val="7"/>
        <w:rPr>
          <w:sz w:val="26"/>
        </w:rPr>
      </w:pPr>
    </w:p>
    <w:p>
      <w:pPr>
        <w:pStyle w:val="7"/>
        <w:rPr>
          <w:sz w:val="26"/>
        </w:rPr>
      </w:pPr>
    </w:p>
    <w:p>
      <w:pPr>
        <w:pStyle w:val="7"/>
        <w:rPr>
          <w:sz w:val="26"/>
        </w:rPr>
      </w:pPr>
    </w:p>
    <w:p>
      <w:pPr>
        <w:pStyle w:val="7"/>
        <w:rPr>
          <w:sz w:val="26"/>
        </w:rPr>
      </w:pPr>
    </w:p>
    <w:p>
      <w:pPr>
        <w:pStyle w:val="7"/>
        <w:rPr>
          <w:sz w:val="26"/>
        </w:rPr>
      </w:pPr>
    </w:p>
    <w:p>
      <w:pPr>
        <w:pStyle w:val="7"/>
        <w:rPr>
          <w:sz w:val="26"/>
        </w:rPr>
      </w:pPr>
    </w:p>
    <w:p>
      <w:pPr>
        <w:pStyle w:val="7"/>
        <w:spacing w:before="6"/>
        <w:rPr>
          <w:sz w:val="31"/>
        </w:rPr>
      </w:pPr>
    </w:p>
    <w:p>
      <w:pPr>
        <w:pStyle w:val="2"/>
        <w:spacing w:after="2"/>
      </w:pPr>
      <w:r>
        <w:t>Примерные</w:t>
      </w:r>
      <w:r>
        <w:rPr>
          <w:spacing w:val="-3"/>
        </w:rPr>
        <w:t xml:space="preserve"> </w:t>
      </w:r>
      <w:r>
        <w:t>контрольные</w:t>
      </w:r>
      <w:r>
        <w:rPr>
          <w:spacing w:val="-1"/>
        </w:rPr>
        <w:t xml:space="preserve"> </w:t>
      </w:r>
      <w:r>
        <w:t>нормативы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физкультуре</w:t>
      </w:r>
      <w:r>
        <w:rPr>
          <w:spacing w:val="-4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класс</w:t>
      </w:r>
    </w:p>
    <w:tbl>
      <w:tblPr>
        <w:tblStyle w:val="6"/>
        <w:tblW w:w="0" w:type="auto"/>
        <w:tblInd w:w="408" w:type="dxa"/>
        <w:tblBorders>
          <w:top w:val="single" w:color="D0D7DB" w:sz="6" w:space="0"/>
          <w:left w:val="single" w:color="D0D7DB" w:sz="6" w:space="0"/>
          <w:bottom w:val="single" w:color="D0D7DB" w:sz="6" w:space="0"/>
          <w:right w:val="single" w:color="D0D7DB" w:sz="6" w:space="0"/>
          <w:insideH w:val="single" w:color="D0D7DB" w:sz="6" w:space="0"/>
          <w:insideV w:val="single" w:color="D0D7DB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6"/>
        <w:gridCol w:w="3466"/>
        <w:gridCol w:w="1927"/>
        <w:gridCol w:w="1925"/>
      </w:tblGrid>
      <w:tr>
        <w:tblPrEx>
          <w:tblBorders>
            <w:top w:val="single" w:color="D0D7DB" w:sz="6" w:space="0"/>
            <w:left w:val="single" w:color="D0D7DB" w:sz="6" w:space="0"/>
            <w:bottom w:val="single" w:color="D0D7DB" w:sz="6" w:space="0"/>
            <w:right w:val="single" w:color="D0D7DB" w:sz="6" w:space="0"/>
            <w:insideH w:val="single" w:color="D0D7DB" w:sz="6" w:space="0"/>
            <w:insideV w:val="single" w:color="D0D7D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646" w:type="dxa"/>
            <w:vMerge w:val="restart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5"/>
              <w:rPr>
                <w:b/>
                <w:sz w:val="15"/>
              </w:rPr>
            </w:pPr>
          </w:p>
          <w:p>
            <w:pPr>
              <w:pStyle w:val="10"/>
              <w:ind w:left="150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класс</w:t>
            </w:r>
          </w:p>
        </w:tc>
        <w:tc>
          <w:tcPr>
            <w:tcW w:w="346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Контрольные</w:t>
            </w:r>
            <w:r>
              <w:rPr>
                <w:rFonts w:ascii="Calibri" w:hAnsi="Calibri"/>
                <w:b/>
                <w:spacing w:val="-3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упражнения</w:t>
            </w:r>
          </w:p>
        </w:tc>
        <w:tc>
          <w:tcPr>
            <w:tcW w:w="3852" w:type="dxa"/>
            <w:gridSpan w:val="2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ПОКАЗАТЕЛИ</w:t>
            </w:r>
          </w:p>
        </w:tc>
      </w:tr>
      <w:tr>
        <w:tblPrEx>
          <w:tblBorders>
            <w:top w:val="single" w:color="D0D7DB" w:sz="6" w:space="0"/>
            <w:left w:val="single" w:color="D0D7DB" w:sz="6" w:space="0"/>
            <w:bottom w:val="single" w:color="D0D7DB" w:sz="6" w:space="0"/>
            <w:right w:val="single" w:color="D0D7DB" w:sz="6" w:space="0"/>
            <w:insideH w:val="single" w:color="D0D7DB" w:sz="6" w:space="0"/>
            <w:insideV w:val="single" w:color="D0D7D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64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6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left="148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Учащиеся</w:t>
            </w:r>
          </w:p>
        </w:tc>
        <w:tc>
          <w:tcPr>
            <w:tcW w:w="1927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left="148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Мальчики</w:t>
            </w:r>
          </w:p>
        </w:tc>
        <w:tc>
          <w:tcPr>
            <w:tcW w:w="1925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left="149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Девочки</w:t>
            </w:r>
          </w:p>
        </w:tc>
      </w:tr>
    </w:tbl>
    <w:p>
      <w:pPr>
        <w:spacing w:after="0"/>
        <w:rPr>
          <w:rFonts w:ascii="Calibri" w:hAnsi="Calibri"/>
          <w:sz w:val="15"/>
        </w:rPr>
        <w:sectPr>
          <w:pgSz w:w="11910" w:h="16840"/>
          <w:pgMar w:top="340" w:right="260" w:bottom="280" w:left="300" w:header="720" w:footer="720" w:gutter="0"/>
          <w:cols w:space="720" w:num="1"/>
        </w:sectPr>
      </w:pPr>
    </w:p>
    <w:tbl>
      <w:tblPr>
        <w:tblStyle w:val="6"/>
        <w:tblW w:w="0" w:type="auto"/>
        <w:tblInd w:w="408" w:type="dxa"/>
        <w:tblBorders>
          <w:top w:val="single" w:color="D0D7DB" w:sz="6" w:space="0"/>
          <w:left w:val="single" w:color="D0D7DB" w:sz="6" w:space="0"/>
          <w:bottom w:val="single" w:color="D0D7DB" w:sz="6" w:space="0"/>
          <w:right w:val="single" w:color="D0D7DB" w:sz="6" w:space="0"/>
          <w:insideH w:val="single" w:color="D0D7DB" w:sz="6" w:space="0"/>
          <w:insideV w:val="single" w:color="D0D7DB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6"/>
        <w:gridCol w:w="3466"/>
        <w:gridCol w:w="643"/>
        <w:gridCol w:w="641"/>
        <w:gridCol w:w="643"/>
        <w:gridCol w:w="641"/>
        <w:gridCol w:w="644"/>
        <w:gridCol w:w="641"/>
      </w:tblGrid>
      <w:tr>
        <w:tblPrEx>
          <w:tblBorders>
            <w:top w:val="single" w:color="D0D7DB" w:sz="6" w:space="0"/>
            <w:left w:val="single" w:color="D0D7DB" w:sz="6" w:space="0"/>
            <w:bottom w:val="single" w:color="D0D7DB" w:sz="6" w:space="0"/>
            <w:right w:val="single" w:color="D0D7DB" w:sz="6" w:space="0"/>
            <w:insideH w:val="single" w:color="D0D7DB" w:sz="6" w:space="0"/>
            <w:insideV w:val="single" w:color="D0D7D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646" w:type="dxa"/>
          </w:tcPr>
          <w:p>
            <w:pPr>
              <w:pStyle w:val="10"/>
              <w:rPr>
                <w:sz w:val="14"/>
              </w:rPr>
            </w:pPr>
          </w:p>
        </w:tc>
        <w:tc>
          <w:tcPr>
            <w:tcW w:w="346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left="148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Оценка</w:t>
            </w:r>
          </w:p>
        </w:tc>
        <w:tc>
          <w:tcPr>
            <w:tcW w:w="643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left="148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“5”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left="149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“4”</w:t>
            </w:r>
          </w:p>
        </w:tc>
        <w:tc>
          <w:tcPr>
            <w:tcW w:w="643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left="149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“3”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left="149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“5”</w:t>
            </w:r>
          </w:p>
        </w:tc>
        <w:tc>
          <w:tcPr>
            <w:tcW w:w="644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left="149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“4”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left="148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“3”</w:t>
            </w:r>
          </w:p>
        </w:tc>
      </w:tr>
      <w:tr>
        <w:tblPrEx>
          <w:tblBorders>
            <w:top w:val="single" w:color="D0D7DB" w:sz="6" w:space="0"/>
            <w:left w:val="single" w:color="D0D7DB" w:sz="6" w:space="0"/>
            <w:bottom w:val="single" w:color="D0D7DB" w:sz="6" w:space="0"/>
            <w:right w:val="single" w:color="D0D7DB" w:sz="6" w:space="0"/>
            <w:insideH w:val="single" w:color="D0D7DB" w:sz="6" w:space="0"/>
            <w:insideV w:val="single" w:color="D0D7D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64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right="324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10</w:t>
            </w:r>
          </w:p>
        </w:tc>
        <w:tc>
          <w:tcPr>
            <w:tcW w:w="346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Челночный</w:t>
            </w:r>
            <w:r>
              <w:rPr>
                <w:rFonts w:ascii="Calibri" w:hAnsi="Calibri"/>
                <w:b/>
                <w:spacing w:val="-4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бег</w:t>
            </w:r>
            <w:r>
              <w:rPr>
                <w:rFonts w:ascii="Calibri" w:hAnsi="Calibri"/>
                <w:b/>
                <w:spacing w:val="-2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4x9</w:t>
            </w:r>
            <w:r>
              <w:rPr>
                <w:rFonts w:ascii="Calibri" w:hAnsi="Calibri"/>
                <w:b/>
                <w:spacing w:val="33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м,</w:t>
            </w:r>
            <w:r>
              <w:rPr>
                <w:rFonts w:ascii="Calibri" w:hAnsi="Calibri"/>
                <w:b/>
                <w:spacing w:val="-1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сек</w:t>
            </w:r>
          </w:p>
        </w:tc>
        <w:tc>
          <w:tcPr>
            <w:tcW w:w="643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9,3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9,7</w:t>
            </w:r>
          </w:p>
        </w:tc>
        <w:tc>
          <w:tcPr>
            <w:tcW w:w="643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10,2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9,7</w:t>
            </w:r>
          </w:p>
        </w:tc>
        <w:tc>
          <w:tcPr>
            <w:tcW w:w="644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10,1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10,8</w:t>
            </w:r>
          </w:p>
        </w:tc>
      </w:tr>
      <w:tr>
        <w:tblPrEx>
          <w:tblBorders>
            <w:top w:val="single" w:color="D0D7DB" w:sz="6" w:space="0"/>
            <w:left w:val="single" w:color="D0D7DB" w:sz="6" w:space="0"/>
            <w:bottom w:val="single" w:color="D0D7DB" w:sz="6" w:space="0"/>
            <w:right w:val="single" w:color="D0D7DB" w:sz="6" w:space="0"/>
            <w:insideH w:val="single" w:color="D0D7DB" w:sz="6" w:space="0"/>
            <w:insideV w:val="single" w:color="D0D7D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64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right="324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10</w:t>
            </w:r>
          </w:p>
        </w:tc>
        <w:tc>
          <w:tcPr>
            <w:tcW w:w="346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Бег</w:t>
            </w:r>
            <w:r>
              <w:rPr>
                <w:rFonts w:ascii="Calibri" w:hAnsi="Calibri"/>
                <w:b/>
                <w:spacing w:val="-3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30 м,</w:t>
            </w:r>
            <w:r>
              <w:rPr>
                <w:rFonts w:ascii="Calibri" w:hAnsi="Calibri"/>
                <w:b/>
                <w:spacing w:val="-2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секунд</w:t>
            </w:r>
          </w:p>
        </w:tc>
        <w:tc>
          <w:tcPr>
            <w:tcW w:w="643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4,7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5,2</w:t>
            </w:r>
          </w:p>
        </w:tc>
        <w:tc>
          <w:tcPr>
            <w:tcW w:w="643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5,7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5,4</w:t>
            </w:r>
          </w:p>
        </w:tc>
        <w:tc>
          <w:tcPr>
            <w:tcW w:w="644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5,8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6,2</w:t>
            </w:r>
          </w:p>
        </w:tc>
      </w:tr>
      <w:tr>
        <w:tblPrEx>
          <w:tblBorders>
            <w:top w:val="single" w:color="D0D7DB" w:sz="6" w:space="0"/>
            <w:left w:val="single" w:color="D0D7DB" w:sz="6" w:space="0"/>
            <w:bottom w:val="single" w:color="D0D7DB" w:sz="6" w:space="0"/>
            <w:right w:val="single" w:color="D0D7DB" w:sz="6" w:space="0"/>
            <w:insideH w:val="single" w:color="D0D7DB" w:sz="6" w:space="0"/>
            <w:insideV w:val="single" w:color="D0D7D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64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right="324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10</w:t>
            </w:r>
          </w:p>
        </w:tc>
        <w:tc>
          <w:tcPr>
            <w:tcW w:w="346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Бег</w:t>
            </w:r>
            <w:r>
              <w:rPr>
                <w:rFonts w:ascii="Calibri" w:hAnsi="Calibri"/>
                <w:b/>
                <w:spacing w:val="-2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1000 м</w:t>
            </w:r>
            <w:r>
              <w:rPr>
                <w:rFonts w:ascii="Calibri" w:hAnsi="Calibri"/>
                <w:b/>
                <w:spacing w:val="-1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—</w:t>
            </w:r>
            <w:r>
              <w:rPr>
                <w:rFonts w:ascii="Calibri" w:hAnsi="Calibri"/>
                <w:b/>
                <w:spacing w:val="-1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юноши,</w:t>
            </w:r>
            <w:r>
              <w:rPr>
                <w:rFonts w:ascii="Calibri" w:hAnsi="Calibri"/>
                <w:b/>
                <w:spacing w:val="-1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сек</w:t>
            </w:r>
            <w:r>
              <w:rPr>
                <w:rFonts w:ascii="Calibri" w:hAnsi="Calibri"/>
                <w:b/>
                <w:spacing w:val="-1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500м</w:t>
            </w:r>
            <w:r>
              <w:rPr>
                <w:rFonts w:ascii="Calibri" w:hAnsi="Calibri"/>
                <w:b/>
                <w:spacing w:val="-2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—</w:t>
            </w:r>
            <w:r>
              <w:rPr>
                <w:rFonts w:ascii="Calibri" w:hAnsi="Calibri"/>
                <w:b/>
                <w:spacing w:val="-1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девушки,</w:t>
            </w:r>
            <w:r>
              <w:rPr>
                <w:rFonts w:ascii="Calibri" w:hAnsi="Calibri"/>
                <w:b/>
                <w:spacing w:val="-2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сек</w:t>
            </w:r>
          </w:p>
        </w:tc>
        <w:tc>
          <w:tcPr>
            <w:tcW w:w="643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3,35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4,00</w:t>
            </w:r>
          </w:p>
        </w:tc>
        <w:tc>
          <w:tcPr>
            <w:tcW w:w="643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4,30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2,1</w:t>
            </w:r>
          </w:p>
        </w:tc>
        <w:tc>
          <w:tcPr>
            <w:tcW w:w="644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2,25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2,6</w:t>
            </w:r>
          </w:p>
        </w:tc>
      </w:tr>
      <w:tr>
        <w:tblPrEx>
          <w:tblBorders>
            <w:top w:val="single" w:color="D0D7DB" w:sz="6" w:space="0"/>
            <w:left w:val="single" w:color="D0D7DB" w:sz="6" w:space="0"/>
            <w:bottom w:val="single" w:color="D0D7DB" w:sz="6" w:space="0"/>
            <w:right w:val="single" w:color="D0D7DB" w:sz="6" w:space="0"/>
            <w:insideH w:val="single" w:color="D0D7DB" w:sz="6" w:space="0"/>
            <w:insideV w:val="single" w:color="D0D7D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64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right="324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10</w:t>
            </w:r>
          </w:p>
        </w:tc>
        <w:tc>
          <w:tcPr>
            <w:tcW w:w="346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left="148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Бег</w:t>
            </w:r>
            <w:r>
              <w:rPr>
                <w:rFonts w:ascii="Calibri" w:hAnsi="Calibri"/>
                <w:b/>
                <w:spacing w:val="-2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100</w:t>
            </w:r>
            <w:r>
              <w:rPr>
                <w:rFonts w:ascii="Calibri" w:hAnsi="Calibri"/>
                <w:b/>
                <w:spacing w:val="-2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м,</w:t>
            </w:r>
            <w:r>
              <w:rPr>
                <w:rFonts w:ascii="Calibri" w:hAnsi="Calibri"/>
                <w:b/>
                <w:spacing w:val="-1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секунд</w:t>
            </w:r>
          </w:p>
        </w:tc>
        <w:tc>
          <w:tcPr>
            <w:tcW w:w="643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left="14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14,4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14,8</w:t>
            </w:r>
          </w:p>
        </w:tc>
        <w:tc>
          <w:tcPr>
            <w:tcW w:w="643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15,5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16,5</w:t>
            </w:r>
          </w:p>
        </w:tc>
        <w:tc>
          <w:tcPr>
            <w:tcW w:w="644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17,2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left="14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18,2</w:t>
            </w:r>
          </w:p>
        </w:tc>
      </w:tr>
      <w:tr>
        <w:tblPrEx>
          <w:tblBorders>
            <w:top w:val="single" w:color="D0D7DB" w:sz="6" w:space="0"/>
            <w:left w:val="single" w:color="D0D7DB" w:sz="6" w:space="0"/>
            <w:bottom w:val="single" w:color="D0D7DB" w:sz="6" w:space="0"/>
            <w:right w:val="single" w:color="D0D7DB" w:sz="6" w:space="0"/>
            <w:insideH w:val="single" w:color="D0D7DB" w:sz="6" w:space="0"/>
            <w:insideV w:val="single" w:color="D0D7D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64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right="324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10</w:t>
            </w:r>
          </w:p>
        </w:tc>
        <w:tc>
          <w:tcPr>
            <w:tcW w:w="346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Бег</w:t>
            </w:r>
            <w:r>
              <w:rPr>
                <w:rFonts w:ascii="Calibri" w:hAnsi="Calibri"/>
                <w:b/>
                <w:spacing w:val="-2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2000 м,</w:t>
            </w:r>
            <w:r>
              <w:rPr>
                <w:rFonts w:ascii="Calibri" w:hAnsi="Calibri"/>
                <w:b/>
                <w:spacing w:val="-2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мин</w:t>
            </w:r>
          </w:p>
        </w:tc>
        <w:tc>
          <w:tcPr>
            <w:tcW w:w="643" w:type="dxa"/>
          </w:tcPr>
          <w:p>
            <w:pPr>
              <w:pStyle w:val="10"/>
              <w:rPr>
                <w:sz w:val="14"/>
              </w:rPr>
            </w:pPr>
          </w:p>
        </w:tc>
        <w:tc>
          <w:tcPr>
            <w:tcW w:w="641" w:type="dxa"/>
          </w:tcPr>
          <w:p>
            <w:pPr>
              <w:pStyle w:val="10"/>
              <w:rPr>
                <w:sz w:val="14"/>
              </w:rPr>
            </w:pPr>
          </w:p>
        </w:tc>
        <w:tc>
          <w:tcPr>
            <w:tcW w:w="643" w:type="dxa"/>
          </w:tcPr>
          <w:p>
            <w:pPr>
              <w:pStyle w:val="10"/>
              <w:rPr>
                <w:sz w:val="14"/>
              </w:rPr>
            </w:pP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10,20</w:t>
            </w:r>
          </w:p>
        </w:tc>
        <w:tc>
          <w:tcPr>
            <w:tcW w:w="644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11,15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12,10</w:t>
            </w:r>
          </w:p>
        </w:tc>
      </w:tr>
      <w:tr>
        <w:tblPrEx>
          <w:tblBorders>
            <w:top w:val="single" w:color="D0D7DB" w:sz="6" w:space="0"/>
            <w:left w:val="single" w:color="D0D7DB" w:sz="6" w:space="0"/>
            <w:bottom w:val="single" w:color="D0D7DB" w:sz="6" w:space="0"/>
            <w:right w:val="single" w:color="D0D7DB" w:sz="6" w:space="0"/>
            <w:insideH w:val="single" w:color="D0D7DB" w:sz="6" w:space="0"/>
            <w:insideV w:val="single" w:color="D0D7D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64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right="324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10</w:t>
            </w:r>
          </w:p>
        </w:tc>
        <w:tc>
          <w:tcPr>
            <w:tcW w:w="346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Бег</w:t>
            </w:r>
            <w:r>
              <w:rPr>
                <w:rFonts w:ascii="Calibri" w:hAnsi="Calibri"/>
                <w:b/>
                <w:spacing w:val="-2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3000 м,</w:t>
            </w:r>
            <w:r>
              <w:rPr>
                <w:rFonts w:ascii="Calibri" w:hAnsi="Calibri"/>
                <w:b/>
                <w:spacing w:val="-2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мин</w:t>
            </w:r>
          </w:p>
        </w:tc>
        <w:tc>
          <w:tcPr>
            <w:tcW w:w="643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12,40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13,30</w:t>
            </w:r>
          </w:p>
        </w:tc>
        <w:tc>
          <w:tcPr>
            <w:tcW w:w="643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14,30</w:t>
            </w:r>
          </w:p>
        </w:tc>
        <w:tc>
          <w:tcPr>
            <w:tcW w:w="641" w:type="dxa"/>
          </w:tcPr>
          <w:p>
            <w:pPr>
              <w:pStyle w:val="10"/>
              <w:rPr>
                <w:sz w:val="14"/>
              </w:rPr>
            </w:pPr>
          </w:p>
        </w:tc>
        <w:tc>
          <w:tcPr>
            <w:tcW w:w="644" w:type="dxa"/>
          </w:tcPr>
          <w:p>
            <w:pPr>
              <w:pStyle w:val="10"/>
              <w:rPr>
                <w:sz w:val="14"/>
              </w:rPr>
            </w:pPr>
          </w:p>
        </w:tc>
        <w:tc>
          <w:tcPr>
            <w:tcW w:w="641" w:type="dxa"/>
          </w:tcPr>
          <w:p>
            <w:pPr>
              <w:pStyle w:val="10"/>
              <w:rPr>
                <w:sz w:val="14"/>
              </w:rPr>
            </w:pPr>
          </w:p>
        </w:tc>
      </w:tr>
      <w:tr>
        <w:tblPrEx>
          <w:tblBorders>
            <w:top w:val="single" w:color="D0D7DB" w:sz="6" w:space="0"/>
            <w:left w:val="single" w:color="D0D7DB" w:sz="6" w:space="0"/>
            <w:bottom w:val="single" w:color="D0D7DB" w:sz="6" w:space="0"/>
            <w:right w:val="single" w:color="D0D7DB" w:sz="6" w:space="0"/>
            <w:insideH w:val="single" w:color="D0D7DB" w:sz="6" w:space="0"/>
            <w:insideV w:val="single" w:color="D0D7D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64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7"/>
              <w:ind w:right="324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10</w:t>
            </w:r>
          </w:p>
        </w:tc>
        <w:tc>
          <w:tcPr>
            <w:tcW w:w="346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7"/>
              <w:ind w:left="148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Прыжки</w:t>
            </w:r>
            <w:r>
              <w:rPr>
                <w:rFonts w:ascii="Calibri" w:hAnsi="Calibri"/>
                <w:b/>
                <w:spacing w:val="31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в</w:t>
            </w:r>
            <w:r>
              <w:rPr>
                <w:rFonts w:ascii="Calibri" w:hAnsi="Calibri"/>
                <w:b/>
                <w:spacing w:val="-1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длину с</w:t>
            </w:r>
            <w:r>
              <w:rPr>
                <w:rFonts w:ascii="Calibri" w:hAnsi="Calibri"/>
                <w:b/>
                <w:spacing w:val="-3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места</w:t>
            </w:r>
          </w:p>
        </w:tc>
        <w:tc>
          <w:tcPr>
            <w:tcW w:w="643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7"/>
              <w:ind w:left="14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220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7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210</w:t>
            </w:r>
          </w:p>
        </w:tc>
        <w:tc>
          <w:tcPr>
            <w:tcW w:w="643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7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190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7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185</w:t>
            </w:r>
          </w:p>
        </w:tc>
        <w:tc>
          <w:tcPr>
            <w:tcW w:w="644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7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170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7"/>
              <w:ind w:left="14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160</w:t>
            </w:r>
          </w:p>
        </w:tc>
      </w:tr>
      <w:tr>
        <w:tblPrEx>
          <w:tblBorders>
            <w:top w:val="single" w:color="D0D7DB" w:sz="6" w:space="0"/>
            <w:left w:val="single" w:color="D0D7DB" w:sz="6" w:space="0"/>
            <w:bottom w:val="single" w:color="D0D7DB" w:sz="6" w:space="0"/>
            <w:right w:val="single" w:color="D0D7DB" w:sz="6" w:space="0"/>
            <w:insideH w:val="single" w:color="D0D7DB" w:sz="6" w:space="0"/>
            <w:insideV w:val="single" w:color="D0D7D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64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right="324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10</w:t>
            </w:r>
          </w:p>
        </w:tc>
        <w:tc>
          <w:tcPr>
            <w:tcW w:w="346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left="148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Подтягивание</w:t>
            </w:r>
            <w:r>
              <w:rPr>
                <w:rFonts w:ascii="Calibri" w:hAnsi="Calibri"/>
                <w:b/>
                <w:spacing w:val="-2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на</w:t>
            </w:r>
            <w:r>
              <w:rPr>
                <w:rFonts w:ascii="Calibri" w:hAnsi="Calibri"/>
                <w:b/>
                <w:spacing w:val="-2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высокой</w:t>
            </w:r>
            <w:r>
              <w:rPr>
                <w:rFonts w:ascii="Calibri" w:hAnsi="Calibri"/>
                <w:b/>
                <w:spacing w:val="-4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перекладине</w:t>
            </w:r>
          </w:p>
        </w:tc>
        <w:tc>
          <w:tcPr>
            <w:tcW w:w="643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left="14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12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10</w:t>
            </w:r>
          </w:p>
        </w:tc>
        <w:tc>
          <w:tcPr>
            <w:tcW w:w="643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w w:val="100"/>
                <w:sz w:val="15"/>
              </w:rPr>
              <w:t>7</w:t>
            </w:r>
          </w:p>
        </w:tc>
        <w:tc>
          <w:tcPr>
            <w:tcW w:w="641" w:type="dxa"/>
          </w:tcPr>
          <w:p>
            <w:pPr>
              <w:pStyle w:val="10"/>
              <w:rPr>
                <w:sz w:val="14"/>
              </w:rPr>
            </w:pPr>
          </w:p>
        </w:tc>
        <w:tc>
          <w:tcPr>
            <w:tcW w:w="644" w:type="dxa"/>
          </w:tcPr>
          <w:p>
            <w:pPr>
              <w:pStyle w:val="10"/>
              <w:rPr>
                <w:sz w:val="14"/>
              </w:rPr>
            </w:pPr>
          </w:p>
        </w:tc>
        <w:tc>
          <w:tcPr>
            <w:tcW w:w="641" w:type="dxa"/>
          </w:tcPr>
          <w:p>
            <w:pPr>
              <w:pStyle w:val="10"/>
              <w:rPr>
                <w:sz w:val="14"/>
              </w:rPr>
            </w:pPr>
          </w:p>
        </w:tc>
      </w:tr>
      <w:tr>
        <w:tblPrEx>
          <w:tblBorders>
            <w:top w:val="single" w:color="D0D7DB" w:sz="6" w:space="0"/>
            <w:left w:val="single" w:color="D0D7DB" w:sz="6" w:space="0"/>
            <w:bottom w:val="single" w:color="D0D7DB" w:sz="6" w:space="0"/>
            <w:right w:val="single" w:color="D0D7DB" w:sz="6" w:space="0"/>
            <w:insideH w:val="single" w:color="D0D7DB" w:sz="6" w:space="0"/>
            <w:insideV w:val="single" w:color="D0D7D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64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right="324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10</w:t>
            </w:r>
          </w:p>
        </w:tc>
        <w:tc>
          <w:tcPr>
            <w:tcW w:w="346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Сгибание</w:t>
            </w:r>
            <w:r>
              <w:rPr>
                <w:rFonts w:ascii="Calibri" w:hAnsi="Calibri"/>
                <w:b/>
                <w:spacing w:val="-3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и</w:t>
            </w:r>
            <w:r>
              <w:rPr>
                <w:rFonts w:ascii="Calibri" w:hAnsi="Calibri"/>
                <w:b/>
                <w:spacing w:val="-1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разгибание рук</w:t>
            </w:r>
            <w:r>
              <w:rPr>
                <w:rFonts w:ascii="Calibri" w:hAnsi="Calibri"/>
                <w:b/>
                <w:spacing w:val="-1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в</w:t>
            </w:r>
            <w:r>
              <w:rPr>
                <w:rFonts w:ascii="Calibri" w:hAnsi="Calibri"/>
                <w:b/>
                <w:spacing w:val="-1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упоре</w:t>
            </w:r>
          </w:p>
        </w:tc>
        <w:tc>
          <w:tcPr>
            <w:tcW w:w="643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32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27</w:t>
            </w:r>
          </w:p>
        </w:tc>
        <w:tc>
          <w:tcPr>
            <w:tcW w:w="643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22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20</w:t>
            </w:r>
          </w:p>
        </w:tc>
        <w:tc>
          <w:tcPr>
            <w:tcW w:w="644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15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10</w:t>
            </w:r>
          </w:p>
        </w:tc>
      </w:tr>
      <w:tr>
        <w:tblPrEx>
          <w:tblBorders>
            <w:top w:val="single" w:color="D0D7DB" w:sz="6" w:space="0"/>
            <w:left w:val="single" w:color="D0D7DB" w:sz="6" w:space="0"/>
            <w:bottom w:val="single" w:color="D0D7DB" w:sz="6" w:space="0"/>
            <w:right w:val="single" w:color="D0D7DB" w:sz="6" w:space="0"/>
            <w:insideH w:val="single" w:color="D0D7DB" w:sz="6" w:space="0"/>
            <w:insideV w:val="single" w:color="D0D7D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64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right="324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10</w:t>
            </w:r>
          </w:p>
        </w:tc>
        <w:tc>
          <w:tcPr>
            <w:tcW w:w="346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Наклоны</w:t>
            </w:r>
            <w:r>
              <w:rPr>
                <w:rFonts w:ascii="Calibri" w:hAnsi="Calibri"/>
                <w:b/>
                <w:spacing w:val="32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вперед из</w:t>
            </w:r>
            <w:r>
              <w:rPr>
                <w:rFonts w:ascii="Calibri" w:hAnsi="Calibri"/>
                <w:b/>
                <w:spacing w:val="-1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положения</w:t>
            </w:r>
            <w:r>
              <w:rPr>
                <w:rFonts w:ascii="Calibri" w:hAnsi="Calibri"/>
                <w:b/>
                <w:spacing w:val="-2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сидя</w:t>
            </w:r>
          </w:p>
        </w:tc>
        <w:tc>
          <w:tcPr>
            <w:tcW w:w="643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14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12</w:t>
            </w:r>
          </w:p>
        </w:tc>
        <w:tc>
          <w:tcPr>
            <w:tcW w:w="643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w w:val="100"/>
                <w:sz w:val="15"/>
              </w:rPr>
              <w:t>7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22</w:t>
            </w:r>
          </w:p>
        </w:tc>
        <w:tc>
          <w:tcPr>
            <w:tcW w:w="644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18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13</w:t>
            </w:r>
          </w:p>
        </w:tc>
      </w:tr>
      <w:tr>
        <w:tblPrEx>
          <w:tblBorders>
            <w:top w:val="single" w:color="D0D7DB" w:sz="6" w:space="0"/>
            <w:left w:val="single" w:color="D0D7DB" w:sz="6" w:space="0"/>
            <w:bottom w:val="single" w:color="D0D7DB" w:sz="6" w:space="0"/>
            <w:right w:val="single" w:color="D0D7DB" w:sz="6" w:space="0"/>
            <w:insideH w:val="single" w:color="D0D7DB" w:sz="6" w:space="0"/>
            <w:insideV w:val="single" w:color="D0D7D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64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right="324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10</w:t>
            </w:r>
          </w:p>
        </w:tc>
        <w:tc>
          <w:tcPr>
            <w:tcW w:w="346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Подъем</w:t>
            </w:r>
            <w:r>
              <w:rPr>
                <w:rFonts w:ascii="Calibri" w:hAnsi="Calibri"/>
                <w:b/>
                <w:spacing w:val="-1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туловища</w:t>
            </w:r>
            <w:r>
              <w:rPr>
                <w:rFonts w:ascii="Calibri" w:hAnsi="Calibri"/>
                <w:b/>
                <w:spacing w:val="-1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за</w:t>
            </w:r>
            <w:r>
              <w:rPr>
                <w:rFonts w:ascii="Calibri" w:hAnsi="Calibri"/>
                <w:b/>
                <w:spacing w:val="-1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1</w:t>
            </w:r>
            <w:r>
              <w:rPr>
                <w:rFonts w:ascii="Calibri" w:hAnsi="Calibri"/>
                <w:b/>
                <w:spacing w:val="-1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мин.</w:t>
            </w:r>
            <w:r>
              <w:rPr>
                <w:rFonts w:ascii="Calibri" w:hAnsi="Calibri"/>
                <w:b/>
                <w:spacing w:val="-3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из</w:t>
            </w:r>
            <w:r>
              <w:rPr>
                <w:rFonts w:ascii="Calibri" w:hAnsi="Calibri"/>
                <w:b/>
                <w:spacing w:val="-1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положения</w:t>
            </w:r>
            <w:r>
              <w:rPr>
                <w:rFonts w:ascii="Calibri" w:hAnsi="Calibri"/>
                <w:b/>
                <w:spacing w:val="-3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лежа</w:t>
            </w:r>
          </w:p>
        </w:tc>
        <w:tc>
          <w:tcPr>
            <w:tcW w:w="643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52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47</w:t>
            </w:r>
          </w:p>
        </w:tc>
        <w:tc>
          <w:tcPr>
            <w:tcW w:w="643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42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40</w:t>
            </w:r>
          </w:p>
        </w:tc>
        <w:tc>
          <w:tcPr>
            <w:tcW w:w="644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35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30</w:t>
            </w:r>
          </w:p>
        </w:tc>
      </w:tr>
      <w:tr>
        <w:tblPrEx>
          <w:tblBorders>
            <w:top w:val="single" w:color="D0D7DB" w:sz="6" w:space="0"/>
            <w:left w:val="single" w:color="D0D7DB" w:sz="6" w:space="0"/>
            <w:bottom w:val="single" w:color="D0D7DB" w:sz="6" w:space="0"/>
            <w:right w:val="single" w:color="D0D7DB" w:sz="6" w:space="0"/>
            <w:insideH w:val="single" w:color="D0D7DB" w:sz="6" w:space="0"/>
            <w:insideV w:val="single" w:color="D0D7D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64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right="324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10</w:t>
            </w:r>
          </w:p>
        </w:tc>
        <w:tc>
          <w:tcPr>
            <w:tcW w:w="346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left="148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Бег</w:t>
            </w:r>
            <w:r>
              <w:rPr>
                <w:rFonts w:ascii="Calibri" w:hAnsi="Calibri"/>
                <w:b/>
                <w:spacing w:val="-2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на</w:t>
            </w:r>
            <w:r>
              <w:rPr>
                <w:rFonts w:ascii="Calibri" w:hAnsi="Calibri"/>
                <w:b/>
                <w:spacing w:val="-1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лыжах</w:t>
            </w:r>
            <w:r>
              <w:rPr>
                <w:rFonts w:ascii="Calibri" w:hAnsi="Calibri"/>
                <w:b/>
                <w:spacing w:val="-2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1 км, мин</w:t>
            </w:r>
          </w:p>
        </w:tc>
        <w:tc>
          <w:tcPr>
            <w:tcW w:w="643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left="14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4,40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5,00</w:t>
            </w:r>
          </w:p>
        </w:tc>
        <w:tc>
          <w:tcPr>
            <w:tcW w:w="643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5,3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6,00</w:t>
            </w:r>
          </w:p>
        </w:tc>
        <w:tc>
          <w:tcPr>
            <w:tcW w:w="644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6,3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left="14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7,1</w:t>
            </w:r>
          </w:p>
        </w:tc>
      </w:tr>
      <w:tr>
        <w:tblPrEx>
          <w:tblBorders>
            <w:top w:val="single" w:color="D0D7DB" w:sz="6" w:space="0"/>
            <w:left w:val="single" w:color="D0D7DB" w:sz="6" w:space="0"/>
            <w:bottom w:val="single" w:color="D0D7DB" w:sz="6" w:space="0"/>
            <w:right w:val="single" w:color="D0D7DB" w:sz="6" w:space="0"/>
            <w:insideH w:val="single" w:color="D0D7DB" w:sz="6" w:space="0"/>
            <w:insideV w:val="single" w:color="D0D7D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64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right="324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10</w:t>
            </w:r>
          </w:p>
        </w:tc>
        <w:tc>
          <w:tcPr>
            <w:tcW w:w="346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Бег</w:t>
            </w:r>
            <w:r>
              <w:rPr>
                <w:rFonts w:ascii="Calibri" w:hAnsi="Calibri"/>
                <w:b/>
                <w:spacing w:val="-2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на</w:t>
            </w:r>
            <w:r>
              <w:rPr>
                <w:rFonts w:ascii="Calibri" w:hAnsi="Calibri"/>
                <w:b/>
                <w:spacing w:val="-1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лыжах</w:t>
            </w:r>
            <w:r>
              <w:rPr>
                <w:rFonts w:ascii="Calibri" w:hAnsi="Calibri"/>
                <w:b/>
                <w:spacing w:val="-2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2 км, мин</w:t>
            </w:r>
          </w:p>
        </w:tc>
        <w:tc>
          <w:tcPr>
            <w:tcW w:w="643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10,30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10,50</w:t>
            </w:r>
          </w:p>
        </w:tc>
        <w:tc>
          <w:tcPr>
            <w:tcW w:w="643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11,20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12,15</w:t>
            </w:r>
          </w:p>
        </w:tc>
        <w:tc>
          <w:tcPr>
            <w:tcW w:w="644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13,00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13,40</w:t>
            </w:r>
          </w:p>
        </w:tc>
      </w:tr>
      <w:tr>
        <w:tblPrEx>
          <w:tblBorders>
            <w:top w:val="single" w:color="D0D7DB" w:sz="6" w:space="0"/>
            <w:left w:val="single" w:color="D0D7DB" w:sz="6" w:space="0"/>
            <w:bottom w:val="single" w:color="D0D7DB" w:sz="6" w:space="0"/>
            <w:right w:val="single" w:color="D0D7DB" w:sz="6" w:space="0"/>
            <w:insideH w:val="single" w:color="D0D7DB" w:sz="6" w:space="0"/>
            <w:insideV w:val="single" w:color="D0D7D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64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right="324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10</w:t>
            </w:r>
          </w:p>
        </w:tc>
        <w:tc>
          <w:tcPr>
            <w:tcW w:w="346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Бег</w:t>
            </w:r>
            <w:r>
              <w:rPr>
                <w:rFonts w:ascii="Calibri" w:hAnsi="Calibri"/>
                <w:b/>
                <w:spacing w:val="-2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на</w:t>
            </w:r>
            <w:r>
              <w:rPr>
                <w:rFonts w:ascii="Calibri" w:hAnsi="Calibri"/>
                <w:b/>
                <w:spacing w:val="-1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лыжах</w:t>
            </w:r>
            <w:r>
              <w:rPr>
                <w:rFonts w:ascii="Calibri" w:hAnsi="Calibri"/>
                <w:b/>
                <w:spacing w:val="-2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3 км, мин</w:t>
            </w:r>
          </w:p>
        </w:tc>
        <w:tc>
          <w:tcPr>
            <w:tcW w:w="643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14,40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15,10</w:t>
            </w:r>
          </w:p>
        </w:tc>
        <w:tc>
          <w:tcPr>
            <w:tcW w:w="643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16,00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18,30</w:t>
            </w:r>
          </w:p>
        </w:tc>
        <w:tc>
          <w:tcPr>
            <w:tcW w:w="644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19,30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21,00</w:t>
            </w:r>
          </w:p>
        </w:tc>
      </w:tr>
      <w:tr>
        <w:tblPrEx>
          <w:tblBorders>
            <w:top w:val="single" w:color="D0D7DB" w:sz="6" w:space="0"/>
            <w:left w:val="single" w:color="D0D7DB" w:sz="6" w:space="0"/>
            <w:bottom w:val="single" w:color="D0D7DB" w:sz="6" w:space="0"/>
            <w:right w:val="single" w:color="D0D7DB" w:sz="6" w:space="0"/>
            <w:insideH w:val="single" w:color="D0D7DB" w:sz="6" w:space="0"/>
            <w:insideV w:val="single" w:color="D0D7D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64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right="324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10</w:t>
            </w:r>
          </w:p>
        </w:tc>
        <w:tc>
          <w:tcPr>
            <w:tcW w:w="346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Бег</w:t>
            </w:r>
            <w:r>
              <w:rPr>
                <w:rFonts w:ascii="Calibri" w:hAnsi="Calibri"/>
                <w:b/>
                <w:spacing w:val="-2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на</w:t>
            </w:r>
            <w:r>
              <w:rPr>
                <w:rFonts w:ascii="Calibri" w:hAnsi="Calibri"/>
                <w:b/>
                <w:spacing w:val="-1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лыжах</w:t>
            </w:r>
            <w:r>
              <w:rPr>
                <w:rFonts w:ascii="Calibri" w:hAnsi="Calibri"/>
                <w:b/>
                <w:spacing w:val="-2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5 км, мин</w:t>
            </w:r>
          </w:p>
        </w:tc>
        <w:tc>
          <w:tcPr>
            <w:tcW w:w="643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26,00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27,00</w:t>
            </w:r>
          </w:p>
        </w:tc>
        <w:tc>
          <w:tcPr>
            <w:tcW w:w="643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29,00</w:t>
            </w:r>
          </w:p>
        </w:tc>
        <w:tc>
          <w:tcPr>
            <w:tcW w:w="1926" w:type="dxa"/>
            <w:gridSpan w:val="3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Без</w:t>
            </w:r>
            <w:r>
              <w:rPr>
                <w:rFonts w:ascii="Calibri" w:hAnsi="Calibri"/>
                <w:spacing w:val="-1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учета</w:t>
            </w:r>
            <w:r>
              <w:rPr>
                <w:rFonts w:ascii="Calibri" w:hAnsi="Calibri"/>
                <w:spacing w:val="-2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времени</w:t>
            </w:r>
          </w:p>
        </w:tc>
      </w:tr>
      <w:tr>
        <w:tblPrEx>
          <w:tblBorders>
            <w:top w:val="single" w:color="D0D7DB" w:sz="6" w:space="0"/>
            <w:left w:val="single" w:color="D0D7DB" w:sz="6" w:space="0"/>
            <w:bottom w:val="single" w:color="D0D7DB" w:sz="6" w:space="0"/>
            <w:right w:val="single" w:color="D0D7DB" w:sz="6" w:space="0"/>
            <w:insideH w:val="single" w:color="D0D7DB" w:sz="6" w:space="0"/>
            <w:insideV w:val="single" w:color="D0D7D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64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left="6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10</w:t>
            </w:r>
          </w:p>
        </w:tc>
        <w:tc>
          <w:tcPr>
            <w:tcW w:w="346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left="6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Бег</w:t>
            </w:r>
            <w:r>
              <w:rPr>
                <w:rFonts w:ascii="Calibri" w:hAnsi="Calibri"/>
                <w:b/>
                <w:spacing w:val="-2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на лыжах</w:t>
            </w:r>
            <w:r>
              <w:rPr>
                <w:rFonts w:ascii="Calibri" w:hAnsi="Calibri"/>
                <w:b/>
                <w:spacing w:val="-3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10</w:t>
            </w:r>
            <w:r>
              <w:rPr>
                <w:rFonts w:ascii="Calibri" w:hAnsi="Calibri"/>
                <w:b/>
                <w:spacing w:val="1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км,</w:t>
            </w:r>
            <w:r>
              <w:rPr>
                <w:rFonts w:ascii="Calibri" w:hAnsi="Calibri"/>
                <w:b/>
                <w:spacing w:val="-1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мин</w:t>
            </w:r>
          </w:p>
        </w:tc>
        <w:tc>
          <w:tcPr>
            <w:tcW w:w="1927" w:type="dxa"/>
            <w:gridSpan w:val="3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left="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Без</w:t>
            </w:r>
            <w:r>
              <w:rPr>
                <w:rFonts w:ascii="Calibri" w:hAnsi="Calibri"/>
                <w:spacing w:val="-1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учета</w:t>
            </w:r>
            <w:r>
              <w:rPr>
                <w:rFonts w:ascii="Calibri" w:hAnsi="Calibri"/>
                <w:spacing w:val="-2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времени</w:t>
            </w:r>
          </w:p>
        </w:tc>
        <w:tc>
          <w:tcPr>
            <w:tcW w:w="641" w:type="dxa"/>
          </w:tcPr>
          <w:p>
            <w:pPr>
              <w:pStyle w:val="10"/>
              <w:rPr>
                <w:sz w:val="14"/>
              </w:rPr>
            </w:pPr>
          </w:p>
        </w:tc>
        <w:tc>
          <w:tcPr>
            <w:tcW w:w="644" w:type="dxa"/>
          </w:tcPr>
          <w:p>
            <w:pPr>
              <w:pStyle w:val="10"/>
              <w:rPr>
                <w:sz w:val="14"/>
              </w:rPr>
            </w:pPr>
          </w:p>
        </w:tc>
        <w:tc>
          <w:tcPr>
            <w:tcW w:w="641" w:type="dxa"/>
          </w:tcPr>
          <w:p>
            <w:pPr>
              <w:pStyle w:val="10"/>
              <w:rPr>
                <w:sz w:val="14"/>
              </w:rPr>
            </w:pPr>
          </w:p>
        </w:tc>
      </w:tr>
      <w:tr>
        <w:tblPrEx>
          <w:tblBorders>
            <w:top w:val="single" w:color="D0D7DB" w:sz="6" w:space="0"/>
            <w:left w:val="single" w:color="D0D7DB" w:sz="6" w:space="0"/>
            <w:bottom w:val="single" w:color="D0D7DB" w:sz="6" w:space="0"/>
            <w:right w:val="single" w:color="D0D7DB" w:sz="6" w:space="0"/>
            <w:insideH w:val="single" w:color="D0D7DB" w:sz="6" w:space="0"/>
            <w:insideV w:val="single" w:color="D0D7D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64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right="324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10</w:t>
            </w:r>
          </w:p>
        </w:tc>
        <w:tc>
          <w:tcPr>
            <w:tcW w:w="346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Прыжок</w:t>
            </w:r>
            <w:r>
              <w:rPr>
                <w:rFonts w:ascii="Calibri" w:hAnsi="Calibri"/>
                <w:b/>
                <w:spacing w:val="-1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на</w:t>
            </w:r>
            <w:r>
              <w:rPr>
                <w:rFonts w:ascii="Calibri" w:hAnsi="Calibri"/>
                <w:b/>
                <w:spacing w:val="-1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скакалке,</w:t>
            </w:r>
            <w:r>
              <w:rPr>
                <w:rFonts w:ascii="Calibri" w:hAnsi="Calibri"/>
                <w:b/>
                <w:spacing w:val="-1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30 сек,</w:t>
            </w:r>
            <w:r>
              <w:rPr>
                <w:rFonts w:ascii="Calibri" w:hAnsi="Calibri"/>
                <w:b/>
                <w:spacing w:val="-2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раз</w:t>
            </w:r>
          </w:p>
        </w:tc>
        <w:tc>
          <w:tcPr>
            <w:tcW w:w="643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65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60</w:t>
            </w:r>
          </w:p>
        </w:tc>
        <w:tc>
          <w:tcPr>
            <w:tcW w:w="643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50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75</w:t>
            </w:r>
          </w:p>
        </w:tc>
        <w:tc>
          <w:tcPr>
            <w:tcW w:w="644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70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60</w:t>
            </w:r>
          </w:p>
        </w:tc>
      </w:tr>
    </w:tbl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spacing w:before="8"/>
        <w:rPr>
          <w:b/>
        </w:rPr>
      </w:pPr>
    </w:p>
    <w:p>
      <w:pPr>
        <w:spacing w:before="89" w:after="2"/>
        <w:ind w:left="552" w:right="0" w:firstLine="0"/>
        <w:jc w:val="left"/>
        <w:rPr>
          <w:b/>
          <w:sz w:val="28"/>
        </w:rPr>
      </w:pPr>
      <w:r>
        <w:rPr>
          <w:b/>
          <w:sz w:val="28"/>
        </w:rPr>
        <w:t>Примерные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контрольные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нормативы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физкультуре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11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класс</w:t>
      </w:r>
    </w:p>
    <w:tbl>
      <w:tblPr>
        <w:tblStyle w:val="6"/>
        <w:tblW w:w="0" w:type="auto"/>
        <w:tblInd w:w="408" w:type="dxa"/>
        <w:tblBorders>
          <w:top w:val="single" w:color="D0D7DB" w:sz="6" w:space="0"/>
          <w:left w:val="single" w:color="D0D7DB" w:sz="6" w:space="0"/>
          <w:bottom w:val="single" w:color="D0D7DB" w:sz="6" w:space="0"/>
          <w:right w:val="single" w:color="D0D7DB" w:sz="6" w:space="0"/>
          <w:insideH w:val="single" w:color="D0D7DB" w:sz="6" w:space="0"/>
          <w:insideV w:val="single" w:color="D0D7DB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6"/>
        <w:gridCol w:w="3466"/>
        <w:gridCol w:w="1927"/>
        <w:gridCol w:w="1925"/>
      </w:tblGrid>
      <w:tr>
        <w:tblPrEx>
          <w:tblBorders>
            <w:top w:val="single" w:color="D0D7DB" w:sz="6" w:space="0"/>
            <w:left w:val="single" w:color="D0D7DB" w:sz="6" w:space="0"/>
            <w:bottom w:val="single" w:color="D0D7DB" w:sz="6" w:space="0"/>
            <w:right w:val="single" w:color="D0D7DB" w:sz="6" w:space="0"/>
            <w:insideH w:val="single" w:color="D0D7DB" w:sz="6" w:space="0"/>
            <w:insideV w:val="single" w:color="D0D7D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646" w:type="dxa"/>
            <w:vMerge w:val="restart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5"/>
              <w:rPr>
                <w:b/>
                <w:sz w:val="15"/>
              </w:rPr>
            </w:pPr>
          </w:p>
          <w:p>
            <w:pPr>
              <w:pStyle w:val="10"/>
              <w:ind w:left="150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класс</w:t>
            </w:r>
          </w:p>
        </w:tc>
        <w:tc>
          <w:tcPr>
            <w:tcW w:w="346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Контрольные</w:t>
            </w:r>
            <w:r>
              <w:rPr>
                <w:rFonts w:ascii="Calibri" w:hAnsi="Calibri"/>
                <w:b/>
                <w:spacing w:val="-3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упражнения</w:t>
            </w:r>
          </w:p>
        </w:tc>
        <w:tc>
          <w:tcPr>
            <w:tcW w:w="3852" w:type="dxa"/>
            <w:gridSpan w:val="2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ПОКАЗАТЕЛИ</w:t>
            </w:r>
          </w:p>
        </w:tc>
      </w:tr>
      <w:tr>
        <w:tblPrEx>
          <w:tblBorders>
            <w:top w:val="single" w:color="D0D7DB" w:sz="6" w:space="0"/>
            <w:left w:val="single" w:color="D0D7DB" w:sz="6" w:space="0"/>
            <w:bottom w:val="single" w:color="D0D7DB" w:sz="6" w:space="0"/>
            <w:right w:val="single" w:color="D0D7DB" w:sz="6" w:space="0"/>
            <w:insideH w:val="single" w:color="D0D7DB" w:sz="6" w:space="0"/>
            <w:insideV w:val="single" w:color="D0D7D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64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6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left="148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Учащиеся</w:t>
            </w:r>
          </w:p>
        </w:tc>
        <w:tc>
          <w:tcPr>
            <w:tcW w:w="1927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left="148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Мальчики</w:t>
            </w:r>
          </w:p>
        </w:tc>
        <w:tc>
          <w:tcPr>
            <w:tcW w:w="1925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left="149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Девочки</w:t>
            </w:r>
          </w:p>
        </w:tc>
      </w:tr>
    </w:tbl>
    <w:p>
      <w:pPr>
        <w:spacing w:after="0"/>
        <w:rPr>
          <w:rFonts w:ascii="Calibri" w:hAnsi="Calibri"/>
          <w:sz w:val="15"/>
        </w:rPr>
        <w:sectPr>
          <w:pgSz w:w="11910" w:h="16840"/>
          <w:pgMar w:top="400" w:right="260" w:bottom="280" w:left="300" w:header="720" w:footer="720" w:gutter="0"/>
          <w:cols w:space="720" w:num="1"/>
        </w:sectPr>
      </w:pPr>
    </w:p>
    <w:tbl>
      <w:tblPr>
        <w:tblStyle w:val="6"/>
        <w:tblW w:w="0" w:type="auto"/>
        <w:tblInd w:w="408" w:type="dxa"/>
        <w:tblBorders>
          <w:top w:val="single" w:color="D0D7DB" w:sz="6" w:space="0"/>
          <w:left w:val="single" w:color="D0D7DB" w:sz="6" w:space="0"/>
          <w:bottom w:val="single" w:color="D0D7DB" w:sz="6" w:space="0"/>
          <w:right w:val="single" w:color="D0D7DB" w:sz="6" w:space="0"/>
          <w:insideH w:val="single" w:color="D0D7DB" w:sz="6" w:space="0"/>
          <w:insideV w:val="single" w:color="D0D7DB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6"/>
        <w:gridCol w:w="3466"/>
        <w:gridCol w:w="643"/>
        <w:gridCol w:w="641"/>
        <w:gridCol w:w="643"/>
        <w:gridCol w:w="641"/>
        <w:gridCol w:w="644"/>
        <w:gridCol w:w="641"/>
      </w:tblGrid>
      <w:tr>
        <w:tblPrEx>
          <w:tblBorders>
            <w:top w:val="single" w:color="D0D7DB" w:sz="6" w:space="0"/>
            <w:left w:val="single" w:color="D0D7DB" w:sz="6" w:space="0"/>
            <w:bottom w:val="single" w:color="D0D7DB" w:sz="6" w:space="0"/>
            <w:right w:val="single" w:color="D0D7DB" w:sz="6" w:space="0"/>
            <w:insideH w:val="single" w:color="D0D7DB" w:sz="6" w:space="0"/>
            <w:insideV w:val="single" w:color="D0D7D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646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346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left="148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Оценка</w:t>
            </w:r>
          </w:p>
        </w:tc>
        <w:tc>
          <w:tcPr>
            <w:tcW w:w="643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left="148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“5”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left="149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“4”</w:t>
            </w:r>
          </w:p>
        </w:tc>
        <w:tc>
          <w:tcPr>
            <w:tcW w:w="643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left="149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“3”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left="149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“5”</w:t>
            </w:r>
          </w:p>
        </w:tc>
        <w:tc>
          <w:tcPr>
            <w:tcW w:w="644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left="149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“4”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left="148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“3”</w:t>
            </w:r>
          </w:p>
        </w:tc>
      </w:tr>
      <w:tr>
        <w:tblPrEx>
          <w:tblBorders>
            <w:top w:val="single" w:color="D0D7DB" w:sz="6" w:space="0"/>
            <w:left w:val="single" w:color="D0D7DB" w:sz="6" w:space="0"/>
            <w:bottom w:val="single" w:color="D0D7DB" w:sz="6" w:space="0"/>
            <w:right w:val="single" w:color="D0D7DB" w:sz="6" w:space="0"/>
            <w:insideH w:val="single" w:color="D0D7DB" w:sz="6" w:space="0"/>
            <w:insideV w:val="single" w:color="D0D7D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64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right="324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11</w:t>
            </w:r>
          </w:p>
        </w:tc>
        <w:tc>
          <w:tcPr>
            <w:tcW w:w="346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Челночный</w:t>
            </w:r>
            <w:r>
              <w:rPr>
                <w:rFonts w:ascii="Calibri" w:hAnsi="Calibri"/>
                <w:b/>
                <w:spacing w:val="-4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бег</w:t>
            </w:r>
            <w:r>
              <w:rPr>
                <w:rFonts w:ascii="Calibri" w:hAnsi="Calibri"/>
                <w:b/>
                <w:spacing w:val="-2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4x9</w:t>
            </w:r>
            <w:r>
              <w:rPr>
                <w:rFonts w:ascii="Calibri" w:hAnsi="Calibri"/>
                <w:b/>
                <w:spacing w:val="33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м,</w:t>
            </w:r>
            <w:r>
              <w:rPr>
                <w:rFonts w:ascii="Calibri" w:hAnsi="Calibri"/>
                <w:b/>
                <w:spacing w:val="-1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сек</w:t>
            </w:r>
          </w:p>
        </w:tc>
        <w:tc>
          <w:tcPr>
            <w:tcW w:w="643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9,2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9,6</w:t>
            </w:r>
          </w:p>
        </w:tc>
        <w:tc>
          <w:tcPr>
            <w:tcW w:w="643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10,1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9,8</w:t>
            </w:r>
          </w:p>
        </w:tc>
        <w:tc>
          <w:tcPr>
            <w:tcW w:w="644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10,2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11,0</w:t>
            </w:r>
          </w:p>
        </w:tc>
      </w:tr>
      <w:tr>
        <w:tblPrEx>
          <w:tblBorders>
            <w:top w:val="single" w:color="D0D7DB" w:sz="6" w:space="0"/>
            <w:left w:val="single" w:color="D0D7DB" w:sz="6" w:space="0"/>
            <w:bottom w:val="single" w:color="D0D7DB" w:sz="6" w:space="0"/>
            <w:right w:val="single" w:color="D0D7DB" w:sz="6" w:space="0"/>
            <w:insideH w:val="single" w:color="D0D7DB" w:sz="6" w:space="0"/>
            <w:insideV w:val="single" w:color="D0D7D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64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right="324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11</w:t>
            </w:r>
          </w:p>
        </w:tc>
        <w:tc>
          <w:tcPr>
            <w:tcW w:w="346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Бег</w:t>
            </w:r>
            <w:r>
              <w:rPr>
                <w:rFonts w:ascii="Calibri" w:hAnsi="Calibri"/>
                <w:b/>
                <w:spacing w:val="-3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30 м,</w:t>
            </w:r>
            <w:r>
              <w:rPr>
                <w:rFonts w:ascii="Calibri" w:hAnsi="Calibri"/>
                <w:b/>
                <w:spacing w:val="-2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секунд</w:t>
            </w:r>
          </w:p>
        </w:tc>
        <w:tc>
          <w:tcPr>
            <w:tcW w:w="643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4,4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4,7</w:t>
            </w:r>
          </w:p>
        </w:tc>
        <w:tc>
          <w:tcPr>
            <w:tcW w:w="643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5,1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5,0</w:t>
            </w:r>
          </w:p>
        </w:tc>
        <w:tc>
          <w:tcPr>
            <w:tcW w:w="644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5,3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5,7</w:t>
            </w:r>
          </w:p>
        </w:tc>
      </w:tr>
      <w:tr>
        <w:tblPrEx>
          <w:tblBorders>
            <w:top w:val="single" w:color="D0D7DB" w:sz="6" w:space="0"/>
            <w:left w:val="single" w:color="D0D7DB" w:sz="6" w:space="0"/>
            <w:bottom w:val="single" w:color="D0D7DB" w:sz="6" w:space="0"/>
            <w:right w:val="single" w:color="D0D7DB" w:sz="6" w:space="0"/>
            <w:insideH w:val="single" w:color="D0D7DB" w:sz="6" w:space="0"/>
            <w:insideV w:val="single" w:color="D0D7D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64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right="324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11</w:t>
            </w:r>
          </w:p>
        </w:tc>
        <w:tc>
          <w:tcPr>
            <w:tcW w:w="346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Бег</w:t>
            </w:r>
            <w:r>
              <w:rPr>
                <w:rFonts w:ascii="Calibri" w:hAnsi="Calibri"/>
                <w:b/>
                <w:spacing w:val="-2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1000 м</w:t>
            </w:r>
            <w:r>
              <w:rPr>
                <w:rFonts w:ascii="Calibri" w:hAnsi="Calibri"/>
                <w:b/>
                <w:spacing w:val="-1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—</w:t>
            </w:r>
            <w:r>
              <w:rPr>
                <w:rFonts w:ascii="Calibri" w:hAnsi="Calibri"/>
                <w:b/>
                <w:spacing w:val="-1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юноши,</w:t>
            </w:r>
            <w:r>
              <w:rPr>
                <w:rFonts w:ascii="Calibri" w:hAnsi="Calibri"/>
                <w:b/>
                <w:spacing w:val="-1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сек</w:t>
            </w:r>
            <w:r>
              <w:rPr>
                <w:rFonts w:ascii="Calibri" w:hAnsi="Calibri"/>
                <w:b/>
                <w:spacing w:val="-1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500м</w:t>
            </w:r>
            <w:r>
              <w:rPr>
                <w:rFonts w:ascii="Calibri" w:hAnsi="Calibri"/>
                <w:b/>
                <w:spacing w:val="-2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—</w:t>
            </w:r>
            <w:r>
              <w:rPr>
                <w:rFonts w:ascii="Calibri" w:hAnsi="Calibri"/>
                <w:b/>
                <w:spacing w:val="-1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девушки,</w:t>
            </w:r>
            <w:r>
              <w:rPr>
                <w:rFonts w:ascii="Calibri" w:hAnsi="Calibri"/>
                <w:b/>
                <w:spacing w:val="-2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сек</w:t>
            </w:r>
          </w:p>
        </w:tc>
        <w:tc>
          <w:tcPr>
            <w:tcW w:w="643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3,30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3,50</w:t>
            </w:r>
          </w:p>
        </w:tc>
        <w:tc>
          <w:tcPr>
            <w:tcW w:w="643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4,20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2,1</w:t>
            </w:r>
          </w:p>
        </w:tc>
        <w:tc>
          <w:tcPr>
            <w:tcW w:w="644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2,2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2,5</w:t>
            </w:r>
          </w:p>
        </w:tc>
      </w:tr>
      <w:tr>
        <w:tblPrEx>
          <w:tblBorders>
            <w:top w:val="single" w:color="D0D7DB" w:sz="6" w:space="0"/>
            <w:left w:val="single" w:color="D0D7DB" w:sz="6" w:space="0"/>
            <w:bottom w:val="single" w:color="D0D7DB" w:sz="6" w:space="0"/>
            <w:right w:val="single" w:color="D0D7DB" w:sz="6" w:space="0"/>
            <w:insideH w:val="single" w:color="D0D7DB" w:sz="6" w:space="0"/>
            <w:insideV w:val="single" w:color="D0D7D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64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right="324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11</w:t>
            </w:r>
          </w:p>
        </w:tc>
        <w:tc>
          <w:tcPr>
            <w:tcW w:w="346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left="148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Бег</w:t>
            </w:r>
            <w:r>
              <w:rPr>
                <w:rFonts w:ascii="Calibri" w:hAnsi="Calibri"/>
                <w:b/>
                <w:spacing w:val="-2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100</w:t>
            </w:r>
            <w:r>
              <w:rPr>
                <w:rFonts w:ascii="Calibri" w:hAnsi="Calibri"/>
                <w:b/>
                <w:spacing w:val="-2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м,</w:t>
            </w:r>
            <w:r>
              <w:rPr>
                <w:rFonts w:ascii="Calibri" w:hAnsi="Calibri"/>
                <w:b/>
                <w:spacing w:val="-1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секунд</w:t>
            </w:r>
          </w:p>
        </w:tc>
        <w:tc>
          <w:tcPr>
            <w:tcW w:w="643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left="14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13,8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14,2</w:t>
            </w:r>
          </w:p>
        </w:tc>
        <w:tc>
          <w:tcPr>
            <w:tcW w:w="643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15,0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16,2</w:t>
            </w:r>
          </w:p>
        </w:tc>
        <w:tc>
          <w:tcPr>
            <w:tcW w:w="644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17,0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left="14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18,0</w:t>
            </w:r>
          </w:p>
        </w:tc>
      </w:tr>
      <w:tr>
        <w:tblPrEx>
          <w:tblBorders>
            <w:top w:val="single" w:color="D0D7DB" w:sz="6" w:space="0"/>
            <w:left w:val="single" w:color="D0D7DB" w:sz="6" w:space="0"/>
            <w:bottom w:val="single" w:color="D0D7DB" w:sz="6" w:space="0"/>
            <w:right w:val="single" w:color="D0D7DB" w:sz="6" w:space="0"/>
            <w:insideH w:val="single" w:color="D0D7DB" w:sz="6" w:space="0"/>
            <w:insideV w:val="single" w:color="D0D7D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64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right="324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11</w:t>
            </w:r>
          </w:p>
        </w:tc>
        <w:tc>
          <w:tcPr>
            <w:tcW w:w="346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Бег</w:t>
            </w:r>
            <w:r>
              <w:rPr>
                <w:rFonts w:ascii="Calibri" w:hAnsi="Calibri"/>
                <w:b/>
                <w:spacing w:val="-2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2000 м,</w:t>
            </w:r>
            <w:r>
              <w:rPr>
                <w:rFonts w:ascii="Calibri" w:hAnsi="Calibri"/>
                <w:b/>
                <w:spacing w:val="-2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мин</w:t>
            </w:r>
          </w:p>
        </w:tc>
        <w:tc>
          <w:tcPr>
            <w:tcW w:w="643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641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643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10,00</w:t>
            </w:r>
          </w:p>
        </w:tc>
        <w:tc>
          <w:tcPr>
            <w:tcW w:w="644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11,10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12,20</w:t>
            </w:r>
          </w:p>
        </w:tc>
      </w:tr>
      <w:tr>
        <w:tblPrEx>
          <w:tblBorders>
            <w:top w:val="single" w:color="D0D7DB" w:sz="6" w:space="0"/>
            <w:left w:val="single" w:color="D0D7DB" w:sz="6" w:space="0"/>
            <w:bottom w:val="single" w:color="D0D7DB" w:sz="6" w:space="0"/>
            <w:right w:val="single" w:color="D0D7DB" w:sz="6" w:space="0"/>
            <w:insideH w:val="single" w:color="D0D7DB" w:sz="6" w:space="0"/>
            <w:insideV w:val="single" w:color="D0D7D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64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right="324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11</w:t>
            </w:r>
          </w:p>
        </w:tc>
        <w:tc>
          <w:tcPr>
            <w:tcW w:w="346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Бег</w:t>
            </w:r>
            <w:r>
              <w:rPr>
                <w:rFonts w:ascii="Calibri" w:hAnsi="Calibri"/>
                <w:b/>
                <w:spacing w:val="-2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3000 м,</w:t>
            </w:r>
            <w:r>
              <w:rPr>
                <w:rFonts w:ascii="Calibri" w:hAnsi="Calibri"/>
                <w:b/>
                <w:spacing w:val="-2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мин</w:t>
            </w:r>
          </w:p>
        </w:tc>
        <w:tc>
          <w:tcPr>
            <w:tcW w:w="643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12,20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13,00</w:t>
            </w:r>
          </w:p>
        </w:tc>
        <w:tc>
          <w:tcPr>
            <w:tcW w:w="643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14,00</w:t>
            </w:r>
          </w:p>
        </w:tc>
        <w:tc>
          <w:tcPr>
            <w:tcW w:w="641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6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641" w:type="dxa"/>
          </w:tcPr>
          <w:p>
            <w:pPr>
              <w:pStyle w:val="10"/>
              <w:rPr>
                <w:sz w:val="16"/>
              </w:rPr>
            </w:pPr>
          </w:p>
        </w:tc>
      </w:tr>
      <w:tr>
        <w:tblPrEx>
          <w:tblBorders>
            <w:top w:val="single" w:color="D0D7DB" w:sz="6" w:space="0"/>
            <w:left w:val="single" w:color="D0D7DB" w:sz="6" w:space="0"/>
            <w:bottom w:val="single" w:color="D0D7DB" w:sz="6" w:space="0"/>
            <w:right w:val="single" w:color="D0D7DB" w:sz="6" w:space="0"/>
            <w:insideH w:val="single" w:color="D0D7DB" w:sz="6" w:space="0"/>
            <w:insideV w:val="single" w:color="D0D7D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64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7"/>
              <w:ind w:right="324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11</w:t>
            </w:r>
          </w:p>
        </w:tc>
        <w:tc>
          <w:tcPr>
            <w:tcW w:w="346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7"/>
              <w:ind w:left="148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Прыжки</w:t>
            </w:r>
            <w:r>
              <w:rPr>
                <w:rFonts w:ascii="Calibri" w:hAnsi="Calibri"/>
                <w:b/>
                <w:spacing w:val="31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в</w:t>
            </w:r>
            <w:r>
              <w:rPr>
                <w:rFonts w:ascii="Calibri" w:hAnsi="Calibri"/>
                <w:b/>
                <w:spacing w:val="-1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длину с</w:t>
            </w:r>
            <w:r>
              <w:rPr>
                <w:rFonts w:ascii="Calibri" w:hAnsi="Calibri"/>
                <w:b/>
                <w:spacing w:val="-3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места</w:t>
            </w:r>
          </w:p>
        </w:tc>
        <w:tc>
          <w:tcPr>
            <w:tcW w:w="643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7"/>
              <w:ind w:left="14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230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7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220</w:t>
            </w:r>
          </w:p>
        </w:tc>
        <w:tc>
          <w:tcPr>
            <w:tcW w:w="643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7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200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7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185</w:t>
            </w:r>
          </w:p>
        </w:tc>
        <w:tc>
          <w:tcPr>
            <w:tcW w:w="644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7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170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7"/>
              <w:ind w:left="14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155</w:t>
            </w:r>
          </w:p>
        </w:tc>
      </w:tr>
      <w:tr>
        <w:tblPrEx>
          <w:tblBorders>
            <w:top w:val="single" w:color="D0D7DB" w:sz="6" w:space="0"/>
            <w:left w:val="single" w:color="D0D7DB" w:sz="6" w:space="0"/>
            <w:bottom w:val="single" w:color="D0D7DB" w:sz="6" w:space="0"/>
            <w:right w:val="single" w:color="D0D7DB" w:sz="6" w:space="0"/>
            <w:insideH w:val="single" w:color="D0D7DB" w:sz="6" w:space="0"/>
            <w:insideV w:val="single" w:color="D0D7D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64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right="324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11</w:t>
            </w:r>
          </w:p>
        </w:tc>
        <w:tc>
          <w:tcPr>
            <w:tcW w:w="346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left="148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Подтягивание</w:t>
            </w:r>
            <w:r>
              <w:rPr>
                <w:rFonts w:ascii="Calibri" w:hAnsi="Calibri"/>
                <w:b/>
                <w:spacing w:val="-2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на</w:t>
            </w:r>
            <w:r>
              <w:rPr>
                <w:rFonts w:ascii="Calibri" w:hAnsi="Calibri"/>
                <w:b/>
                <w:spacing w:val="-2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высокой</w:t>
            </w:r>
            <w:r>
              <w:rPr>
                <w:rFonts w:ascii="Calibri" w:hAnsi="Calibri"/>
                <w:b/>
                <w:spacing w:val="-4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перекладине</w:t>
            </w:r>
          </w:p>
        </w:tc>
        <w:tc>
          <w:tcPr>
            <w:tcW w:w="643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left="14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14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11</w:t>
            </w:r>
          </w:p>
        </w:tc>
        <w:tc>
          <w:tcPr>
            <w:tcW w:w="643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w w:val="100"/>
                <w:sz w:val="15"/>
              </w:rPr>
              <w:t>8</w:t>
            </w:r>
          </w:p>
        </w:tc>
        <w:tc>
          <w:tcPr>
            <w:tcW w:w="641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6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641" w:type="dxa"/>
          </w:tcPr>
          <w:p>
            <w:pPr>
              <w:pStyle w:val="10"/>
              <w:rPr>
                <w:sz w:val="16"/>
              </w:rPr>
            </w:pPr>
          </w:p>
        </w:tc>
      </w:tr>
      <w:tr>
        <w:tblPrEx>
          <w:tblBorders>
            <w:top w:val="single" w:color="D0D7DB" w:sz="6" w:space="0"/>
            <w:left w:val="single" w:color="D0D7DB" w:sz="6" w:space="0"/>
            <w:bottom w:val="single" w:color="D0D7DB" w:sz="6" w:space="0"/>
            <w:right w:val="single" w:color="D0D7DB" w:sz="6" w:space="0"/>
            <w:insideH w:val="single" w:color="D0D7DB" w:sz="6" w:space="0"/>
            <w:insideV w:val="single" w:color="D0D7D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64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right="324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11</w:t>
            </w:r>
          </w:p>
        </w:tc>
        <w:tc>
          <w:tcPr>
            <w:tcW w:w="346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Сгибание</w:t>
            </w:r>
            <w:r>
              <w:rPr>
                <w:rFonts w:ascii="Calibri" w:hAnsi="Calibri"/>
                <w:b/>
                <w:spacing w:val="-3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и</w:t>
            </w:r>
            <w:r>
              <w:rPr>
                <w:rFonts w:ascii="Calibri" w:hAnsi="Calibri"/>
                <w:b/>
                <w:spacing w:val="-1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разгибание рук</w:t>
            </w:r>
            <w:r>
              <w:rPr>
                <w:rFonts w:ascii="Calibri" w:hAnsi="Calibri"/>
                <w:b/>
                <w:spacing w:val="-1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в</w:t>
            </w:r>
            <w:r>
              <w:rPr>
                <w:rFonts w:ascii="Calibri" w:hAnsi="Calibri"/>
                <w:b/>
                <w:spacing w:val="-1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упоре</w:t>
            </w:r>
          </w:p>
        </w:tc>
        <w:tc>
          <w:tcPr>
            <w:tcW w:w="643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32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27</w:t>
            </w:r>
          </w:p>
        </w:tc>
        <w:tc>
          <w:tcPr>
            <w:tcW w:w="643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22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20</w:t>
            </w:r>
          </w:p>
        </w:tc>
        <w:tc>
          <w:tcPr>
            <w:tcW w:w="644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15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10</w:t>
            </w:r>
          </w:p>
        </w:tc>
      </w:tr>
      <w:tr>
        <w:tblPrEx>
          <w:tblBorders>
            <w:top w:val="single" w:color="D0D7DB" w:sz="6" w:space="0"/>
            <w:left w:val="single" w:color="D0D7DB" w:sz="6" w:space="0"/>
            <w:bottom w:val="single" w:color="D0D7DB" w:sz="6" w:space="0"/>
            <w:right w:val="single" w:color="D0D7DB" w:sz="6" w:space="0"/>
            <w:insideH w:val="single" w:color="D0D7DB" w:sz="6" w:space="0"/>
            <w:insideV w:val="single" w:color="D0D7D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64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right="324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11</w:t>
            </w:r>
          </w:p>
        </w:tc>
        <w:tc>
          <w:tcPr>
            <w:tcW w:w="346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Наклоны</w:t>
            </w:r>
            <w:r>
              <w:rPr>
                <w:rFonts w:ascii="Calibri" w:hAnsi="Calibri"/>
                <w:b/>
                <w:spacing w:val="32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вперед из</w:t>
            </w:r>
            <w:r>
              <w:rPr>
                <w:rFonts w:ascii="Calibri" w:hAnsi="Calibri"/>
                <w:b/>
                <w:spacing w:val="-1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положения</w:t>
            </w:r>
            <w:r>
              <w:rPr>
                <w:rFonts w:ascii="Calibri" w:hAnsi="Calibri"/>
                <w:b/>
                <w:spacing w:val="-2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сидя</w:t>
            </w:r>
          </w:p>
        </w:tc>
        <w:tc>
          <w:tcPr>
            <w:tcW w:w="643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15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13</w:t>
            </w:r>
          </w:p>
        </w:tc>
        <w:tc>
          <w:tcPr>
            <w:tcW w:w="643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w w:val="100"/>
                <w:sz w:val="15"/>
              </w:rPr>
              <w:t>8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24</w:t>
            </w:r>
          </w:p>
        </w:tc>
        <w:tc>
          <w:tcPr>
            <w:tcW w:w="644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20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13</w:t>
            </w:r>
          </w:p>
        </w:tc>
      </w:tr>
      <w:tr>
        <w:tblPrEx>
          <w:tblBorders>
            <w:top w:val="single" w:color="D0D7DB" w:sz="6" w:space="0"/>
            <w:left w:val="single" w:color="D0D7DB" w:sz="6" w:space="0"/>
            <w:bottom w:val="single" w:color="D0D7DB" w:sz="6" w:space="0"/>
            <w:right w:val="single" w:color="D0D7DB" w:sz="6" w:space="0"/>
            <w:insideH w:val="single" w:color="D0D7DB" w:sz="6" w:space="0"/>
            <w:insideV w:val="single" w:color="D0D7D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64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right="324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11</w:t>
            </w:r>
          </w:p>
        </w:tc>
        <w:tc>
          <w:tcPr>
            <w:tcW w:w="346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Подъем</w:t>
            </w:r>
            <w:r>
              <w:rPr>
                <w:rFonts w:ascii="Calibri" w:hAnsi="Calibri"/>
                <w:b/>
                <w:spacing w:val="-1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туловища</w:t>
            </w:r>
            <w:r>
              <w:rPr>
                <w:rFonts w:ascii="Calibri" w:hAnsi="Calibri"/>
                <w:b/>
                <w:spacing w:val="-1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за</w:t>
            </w:r>
            <w:r>
              <w:rPr>
                <w:rFonts w:ascii="Calibri" w:hAnsi="Calibri"/>
                <w:b/>
                <w:spacing w:val="-1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1</w:t>
            </w:r>
            <w:r>
              <w:rPr>
                <w:rFonts w:ascii="Calibri" w:hAnsi="Calibri"/>
                <w:b/>
                <w:spacing w:val="-1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мин.</w:t>
            </w:r>
            <w:r>
              <w:rPr>
                <w:rFonts w:ascii="Calibri" w:hAnsi="Calibri"/>
                <w:b/>
                <w:spacing w:val="-3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из</w:t>
            </w:r>
            <w:r>
              <w:rPr>
                <w:rFonts w:ascii="Calibri" w:hAnsi="Calibri"/>
                <w:b/>
                <w:spacing w:val="-1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положения</w:t>
            </w:r>
            <w:r>
              <w:rPr>
                <w:rFonts w:ascii="Calibri" w:hAnsi="Calibri"/>
                <w:b/>
                <w:spacing w:val="-3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лежа</w:t>
            </w:r>
          </w:p>
        </w:tc>
        <w:tc>
          <w:tcPr>
            <w:tcW w:w="643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55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49</w:t>
            </w:r>
          </w:p>
        </w:tc>
        <w:tc>
          <w:tcPr>
            <w:tcW w:w="643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45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42</w:t>
            </w:r>
          </w:p>
        </w:tc>
        <w:tc>
          <w:tcPr>
            <w:tcW w:w="644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36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30</w:t>
            </w:r>
          </w:p>
        </w:tc>
      </w:tr>
      <w:tr>
        <w:tblPrEx>
          <w:tblBorders>
            <w:top w:val="single" w:color="D0D7DB" w:sz="6" w:space="0"/>
            <w:left w:val="single" w:color="D0D7DB" w:sz="6" w:space="0"/>
            <w:bottom w:val="single" w:color="D0D7DB" w:sz="6" w:space="0"/>
            <w:right w:val="single" w:color="D0D7DB" w:sz="6" w:space="0"/>
            <w:insideH w:val="single" w:color="D0D7DB" w:sz="6" w:space="0"/>
            <w:insideV w:val="single" w:color="D0D7D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64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right="324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11</w:t>
            </w:r>
          </w:p>
        </w:tc>
        <w:tc>
          <w:tcPr>
            <w:tcW w:w="346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left="148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Бег</w:t>
            </w:r>
            <w:r>
              <w:rPr>
                <w:rFonts w:ascii="Calibri" w:hAnsi="Calibri"/>
                <w:b/>
                <w:spacing w:val="-2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на</w:t>
            </w:r>
            <w:r>
              <w:rPr>
                <w:rFonts w:ascii="Calibri" w:hAnsi="Calibri"/>
                <w:b/>
                <w:spacing w:val="-1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лыжах</w:t>
            </w:r>
            <w:r>
              <w:rPr>
                <w:rFonts w:ascii="Calibri" w:hAnsi="Calibri"/>
                <w:b/>
                <w:spacing w:val="-2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1 км, мин</w:t>
            </w:r>
          </w:p>
        </w:tc>
        <w:tc>
          <w:tcPr>
            <w:tcW w:w="643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left="14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4,3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4,50</w:t>
            </w:r>
          </w:p>
        </w:tc>
        <w:tc>
          <w:tcPr>
            <w:tcW w:w="643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5,20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5,45</w:t>
            </w:r>
          </w:p>
        </w:tc>
        <w:tc>
          <w:tcPr>
            <w:tcW w:w="644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6,15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left="14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7,00</w:t>
            </w:r>
          </w:p>
        </w:tc>
      </w:tr>
      <w:tr>
        <w:tblPrEx>
          <w:tblBorders>
            <w:top w:val="single" w:color="D0D7DB" w:sz="6" w:space="0"/>
            <w:left w:val="single" w:color="D0D7DB" w:sz="6" w:space="0"/>
            <w:bottom w:val="single" w:color="D0D7DB" w:sz="6" w:space="0"/>
            <w:right w:val="single" w:color="D0D7DB" w:sz="6" w:space="0"/>
            <w:insideH w:val="single" w:color="D0D7DB" w:sz="6" w:space="0"/>
            <w:insideV w:val="single" w:color="D0D7D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64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right="324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11</w:t>
            </w:r>
          </w:p>
        </w:tc>
        <w:tc>
          <w:tcPr>
            <w:tcW w:w="346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Бег</w:t>
            </w:r>
            <w:r>
              <w:rPr>
                <w:rFonts w:ascii="Calibri" w:hAnsi="Calibri"/>
                <w:b/>
                <w:spacing w:val="-2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на</w:t>
            </w:r>
            <w:r>
              <w:rPr>
                <w:rFonts w:ascii="Calibri" w:hAnsi="Calibri"/>
                <w:b/>
                <w:spacing w:val="-1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лыжах</w:t>
            </w:r>
            <w:r>
              <w:rPr>
                <w:rFonts w:ascii="Calibri" w:hAnsi="Calibri"/>
                <w:b/>
                <w:spacing w:val="-2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2 км, мин</w:t>
            </w:r>
          </w:p>
        </w:tc>
        <w:tc>
          <w:tcPr>
            <w:tcW w:w="643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10,20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10,40</w:t>
            </w:r>
          </w:p>
        </w:tc>
        <w:tc>
          <w:tcPr>
            <w:tcW w:w="643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11,10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12,00</w:t>
            </w:r>
          </w:p>
        </w:tc>
        <w:tc>
          <w:tcPr>
            <w:tcW w:w="644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12,45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13,30</w:t>
            </w:r>
          </w:p>
        </w:tc>
      </w:tr>
      <w:tr>
        <w:tblPrEx>
          <w:tblBorders>
            <w:top w:val="single" w:color="D0D7DB" w:sz="6" w:space="0"/>
            <w:left w:val="single" w:color="D0D7DB" w:sz="6" w:space="0"/>
            <w:bottom w:val="single" w:color="D0D7DB" w:sz="6" w:space="0"/>
            <w:right w:val="single" w:color="D0D7DB" w:sz="6" w:space="0"/>
            <w:insideH w:val="single" w:color="D0D7DB" w:sz="6" w:space="0"/>
            <w:insideV w:val="single" w:color="D0D7D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64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right="324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11</w:t>
            </w:r>
          </w:p>
        </w:tc>
        <w:tc>
          <w:tcPr>
            <w:tcW w:w="346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Бег</w:t>
            </w:r>
            <w:r>
              <w:rPr>
                <w:rFonts w:ascii="Calibri" w:hAnsi="Calibri"/>
                <w:b/>
                <w:spacing w:val="-2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на</w:t>
            </w:r>
            <w:r>
              <w:rPr>
                <w:rFonts w:ascii="Calibri" w:hAnsi="Calibri"/>
                <w:b/>
                <w:spacing w:val="-1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лыжах</w:t>
            </w:r>
            <w:r>
              <w:rPr>
                <w:rFonts w:ascii="Calibri" w:hAnsi="Calibri"/>
                <w:b/>
                <w:spacing w:val="-2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3 км, мин</w:t>
            </w:r>
          </w:p>
        </w:tc>
        <w:tc>
          <w:tcPr>
            <w:tcW w:w="643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14,30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15,00</w:t>
            </w:r>
          </w:p>
        </w:tc>
        <w:tc>
          <w:tcPr>
            <w:tcW w:w="643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15,50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18,00</w:t>
            </w:r>
          </w:p>
        </w:tc>
        <w:tc>
          <w:tcPr>
            <w:tcW w:w="644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19,00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20,00</w:t>
            </w:r>
          </w:p>
        </w:tc>
      </w:tr>
      <w:tr>
        <w:tblPrEx>
          <w:tblBorders>
            <w:top w:val="single" w:color="D0D7DB" w:sz="6" w:space="0"/>
            <w:left w:val="single" w:color="D0D7DB" w:sz="6" w:space="0"/>
            <w:bottom w:val="single" w:color="D0D7DB" w:sz="6" w:space="0"/>
            <w:right w:val="single" w:color="D0D7DB" w:sz="6" w:space="0"/>
            <w:insideH w:val="single" w:color="D0D7DB" w:sz="6" w:space="0"/>
            <w:insideV w:val="single" w:color="D0D7D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64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right="324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11</w:t>
            </w:r>
          </w:p>
        </w:tc>
        <w:tc>
          <w:tcPr>
            <w:tcW w:w="346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Бег</w:t>
            </w:r>
            <w:r>
              <w:rPr>
                <w:rFonts w:ascii="Calibri" w:hAnsi="Calibri"/>
                <w:b/>
                <w:spacing w:val="-2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на</w:t>
            </w:r>
            <w:r>
              <w:rPr>
                <w:rFonts w:ascii="Calibri" w:hAnsi="Calibri"/>
                <w:b/>
                <w:spacing w:val="-1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лыжах</w:t>
            </w:r>
            <w:r>
              <w:rPr>
                <w:rFonts w:ascii="Calibri" w:hAnsi="Calibri"/>
                <w:b/>
                <w:spacing w:val="-2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5 км, мин</w:t>
            </w:r>
          </w:p>
        </w:tc>
        <w:tc>
          <w:tcPr>
            <w:tcW w:w="643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25,00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26,00</w:t>
            </w:r>
          </w:p>
        </w:tc>
        <w:tc>
          <w:tcPr>
            <w:tcW w:w="643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28,00</w:t>
            </w:r>
          </w:p>
        </w:tc>
        <w:tc>
          <w:tcPr>
            <w:tcW w:w="1926" w:type="dxa"/>
            <w:gridSpan w:val="3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Без</w:t>
            </w:r>
            <w:r>
              <w:rPr>
                <w:rFonts w:ascii="Calibri" w:hAnsi="Calibri"/>
                <w:spacing w:val="-1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учета</w:t>
            </w:r>
            <w:r>
              <w:rPr>
                <w:rFonts w:ascii="Calibri" w:hAnsi="Calibri"/>
                <w:spacing w:val="-2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времени</w:t>
            </w:r>
          </w:p>
        </w:tc>
      </w:tr>
      <w:tr>
        <w:tblPrEx>
          <w:tblBorders>
            <w:top w:val="single" w:color="D0D7DB" w:sz="6" w:space="0"/>
            <w:left w:val="single" w:color="D0D7DB" w:sz="6" w:space="0"/>
            <w:bottom w:val="single" w:color="D0D7DB" w:sz="6" w:space="0"/>
            <w:right w:val="single" w:color="D0D7DB" w:sz="6" w:space="0"/>
            <w:insideH w:val="single" w:color="D0D7DB" w:sz="6" w:space="0"/>
            <w:insideV w:val="single" w:color="D0D7D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64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left="6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11</w:t>
            </w:r>
          </w:p>
        </w:tc>
        <w:tc>
          <w:tcPr>
            <w:tcW w:w="346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left="6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Бег</w:t>
            </w:r>
            <w:r>
              <w:rPr>
                <w:rFonts w:ascii="Calibri" w:hAnsi="Calibri"/>
                <w:b/>
                <w:spacing w:val="-2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на лыжах</w:t>
            </w:r>
            <w:r>
              <w:rPr>
                <w:rFonts w:ascii="Calibri" w:hAnsi="Calibri"/>
                <w:b/>
                <w:spacing w:val="-3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10</w:t>
            </w:r>
            <w:r>
              <w:rPr>
                <w:rFonts w:ascii="Calibri" w:hAnsi="Calibri"/>
                <w:b/>
                <w:spacing w:val="1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км,</w:t>
            </w:r>
            <w:r>
              <w:rPr>
                <w:rFonts w:ascii="Calibri" w:hAnsi="Calibri"/>
                <w:b/>
                <w:spacing w:val="-1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мин</w:t>
            </w:r>
          </w:p>
        </w:tc>
        <w:tc>
          <w:tcPr>
            <w:tcW w:w="1927" w:type="dxa"/>
            <w:gridSpan w:val="3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4"/>
              <w:ind w:left="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Без</w:t>
            </w:r>
            <w:r>
              <w:rPr>
                <w:rFonts w:ascii="Calibri" w:hAnsi="Calibri"/>
                <w:spacing w:val="-1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учета</w:t>
            </w:r>
            <w:r>
              <w:rPr>
                <w:rFonts w:ascii="Calibri" w:hAnsi="Calibri"/>
                <w:spacing w:val="-2"/>
                <w:sz w:val="15"/>
              </w:rPr>
              <w:t xml:space="preserve"> </w:t>
            </w:r>
            <w:r>
              <w:rPr>
                <w:rFonts w:ascii="Calibri" w:hAnsi="Calibri"/>
                <w:sz w:val="15"/>
              </w:rPr>
              <w:t>времени</w:t>
            </w:r>
          </w:p>
        </w:tc>
        <w:tc>
          <w:tcPr>
            <w:tcW w:w="641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6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641" w:type="dxa"/>
          </w:tcPr>
          <w:p>
            <w:pPr>
              <w:pStyle w:val="10"/>
              <w:rPr>
                <w:sz w:val="16"/>
              </w:rPr>
            </w:pPr>
          </w:p>
        </w:tc>
      </w:tr>
      <w:tr>
        <w:tblPrEx>
          <w:tblBorders>
            <w:top w:val="single" w:color="D0D7DB" w:sz="6" w:space="0"/>
            <w:left w:val="single" w:color="D0D7DB" w:sz="6" w:space="0"/>
            <w:bottom w:val="single" w:color="D0D7DB" w:sz="6" w:space="0"/>
            <w:right w:val="single" w:color="D0D7DB" w:sz="6" w:space="0"/>
            <w:insideH w:val="single" w:color="D0D7DB" w:sz="6" w:space="0"/>
            <w:insideV w:val="single" w:color="D0D7D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64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right="324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11</w:t>
            </w:r>
          </w:p>
        </w:tc>
        <w:tc>
          <w:tcPr>
            <w:tcW w:w="3466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Прыжок</w:t>
            </w:r>
            <w:r>
              <w:rPr>
                <w:rFonts w:ascii="Calibri" w:hAnsi="Calibri"/>
                <w:b/>
                <w:spacing w:val="-1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на</w:t>
            </w:r>
            <w:r>
              <w:rPr>
                <w:rFonts w:ascii="Calibri" w:hAnsi="Calibri"/>
                <w:b/>
                <w:spacing w:val="-1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скакалке,</w:t>
            </w:r>
            <w:r>
              <w:rPr>
                <w:rFonts w:ascii="Calibri" w:hAnsi="Calibri"/>
                <w:b/>
                <w:spacing w:val="-1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30 сек,</w:t>
            </w:r>
            <w:r>
              <w:rPr>
                <w:rFonts w:ascii="Calibri" w:hAnsi="Calibri"/>
                <w:b/>
                <w:spacing w:val="-2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раз</w:t>
            </w:r>
          </w:p>
        </w:tc>
        <w:tc>
          <w:tcPr>
            <w:tcW w:w="643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70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65</w:t>
            </w:r>
          </w:p>
        </w:tc>
        <w:tc>
          <w:tcPr>
            <w:tcW w:w="643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55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80</w:t>
            </w:r>
          </w:p>
        </w:tc>
        <w:tc>
          <w:tcPr>
            <w:tcW w:w="644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75</w:t>
            </w:r>
          </w:p>
        </w:tc>
        <w:tc>
          <w:tcPr>
            <w:tcW w:w="641" w:type="dxa"/>
          </w:tcPr>
          <w:p>
            <w:pPr>
              <w:pStyle w:val="10"/>
              <w:rPr>
                <w:b/>
                <w:sz w:val="14"/>
              </w:rPr>
            </w:pPr>
          </w:p>
          <w:p>
            <w:pPr>
              <w:pStyle w:val="10"/>
              <w:spacing w:before="106"/>
              <w:ind w:left="14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65</w:t>
            </w:r>
          </w:p>
        </w:tc>
      </w:tr>
    </w:tbl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spacing w:before="4"/>
        <w:rPr>
          <w:b/>
          <w:sz w:val="26"/>
        </w:rPr>
      </w:pPr>
    </w:p>
    <w:p>
      <w:pPr>
        <w:pStyle w:val="3"/>
        <w:numPr>
          <w:ilvl w:val="1"/>
          <w:numId w:val="6"/>
        </w:numPr>
        <w:tabs>
          <w:tab w:val="left" w:pos="912"/>
        </w:tabs>
        <w:spacing w:before="90" w:after="0" w:line="412" w:lineRule="auto"/>
        <w:ind w:left="552" w:right="7589" w:firstLine="0"/>
        <w:jc w:val="left"/>
      </w:pPr>
      <w:r>
        <w:t>Методические материалы</w:t>
      </w:r>
      <w:r>
        <w:rPr>
          <w:spacing w:val="-57"/>
        </w:rPr>
        <w:t xml:space="preserve"> </w:t>
      </w:r>
      <w:r>
        <w:t>Учебники:</w:t>
      </w:r>
    </w:p>
    <w:p>
      <w:pPr>
        <w:pStyle w:val="7"/>
        <w:spacing w:line="272" w:lineRule="exact"/>
        <w:ind w:left="552"/>
      </w:pPr>
      <w:r>
        <w:t>«Физическая</w:t>
      </w:r>
      <w:r>
        <w:rPr>
          <w:spacing w:val="-3"/>
        </w:rPr>
        <w:t xml:space="preserve"> </w:t>
      </w:r>
      <w:r>
        <w:t>культура»(10-11класс)</w:t>
      </w:r>
      <w:r>
        <w:rPr>
          <w:spacing w:val="-4"/>
        </w:rPr>
        <w:t xml:space="preserve"> </w:t>
      </w:r>
      <w:r>
        <w:t>–под</w:t>
      </w:r>
      <w:r>
        <w:rPr>
          <w:spacing w:val="-2"/>
        </w:rPr>
        <w:t xml:space="preserve"> </w:t>
      </w:r>
      <w:r>
        <w:t>редакцией</w:t>
      </w:r>
      <w:r>
        <w:rPr>
          <w:spacing w:val="-3"/>
        </w:rPr>
        <w:t xml:space="preserve"> </w:t>
      </w:r>
      <w:r>
        <w:t>В.И.</w:t>
      </w:r>
      <w:r>
        <w:rPr>
          <w:spacing w:val="-2"/>
        </w:rPr>
        <w:t xml:space="preserve"> </w:t>
      </w:r>
      <w:r>
        <w:t>Ляха..</w:t>
      </w:r>
    </w:p>
    <w:p>
      <w:pPr>
        <w:pStyle w:val="7"/>
        <w:spacing w:before="6"/>
        <w:rPr>
          <w:sz w:val="21"/>
        </w:rPr>
      </w:pPr>
    </w:p>
    <w:p>
      <w:pPr>
        <w:pStyle w:val="3"/>
        <w:ind w:left="612"/>
      </w:pPr>
      <w:r>
        <w:t>Методические</w:t>
      </w:r>
      <w:r>
        <w:rPr>
          <w:spacing w:val="-4"/>
        </w:rPr>
        <w:t xml:space="preserve"> </w:t>
      </w:r>
      <w:r>
        <w:t>пособия:</w:t>
      </w:r>
    </w:p>
    <w:p>
      <w:pPr>
        <w:spacing w:after="0"/>
        <w:sectPr>
          <w:pgSz w:w="11910" w:h="16840"/>
          <w:pgMar w:top="400" w:right="260" w:bottom="280" w:left="300" w:header="720" w:footer="720" w:gutter="0"/>
          <w:cols w:space="720" w:num="1"/>
        </w:sectPr>
      </w:pPr>
    </w:p>
    <w:p>
      <w:pPr>
        <w:pStyle w:val="7"/>
        <w:spacing w:before="60"/>
        <w:ind w:left="552"/>
      </w:pPr>
      <w:r>
        <w:rPr>
          <w:sz w:val="21"/>
        </w:rPr>
        <w:t>1.</w:t>
      </w:r>
      <w:r>
        <w:rPr>
          <w:spacing w:val="16"/>
          <w:sz w:val="21"/>
        </w:rPr>
        <w:t xml:space="preserve"> </w:t>
      </w:r>
      <w:r>
        <w:t>Учебная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(из</w:t>
      </w:r>
      <w:r>
        <w:rPr>
          <w:spacing w:val="-2"/>
        </w:rPr>
        <w:t xml:space="preserve"> </w:t>
      </w:r>
      <w:r>
        <w:t>журналов</w:t>
      </w:r>
      <w:r>
        <w:rPr>
          <w:spacing w:val="1"/>
        </w:rPr>
        <w:t xml:space="preserve"> </w:t>
      </w:r>
      <w:r>
        <w:t>«Физическая</w:t>
      </w:r>
      <w:r>
        <w:rPr>
          <w:spacing w:val="-2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школе»).</w:t>
      </w:r>
    </w:p>
    <w:p>
      <w:pPr>
        <w:pStyle w:val="7"/>
        <w:spacing w:before="3"/>
      </w:pPr>
    </w:p>
    <w:p>
      <w:pPr>
        <w:pStyle w:val="7"/>
        <w:ind w:left="552"/>
      </w:pPr>
      <w:r>
        <w:t>5.Библиотечный</w:t>
      </w:r>
      <w:r>
        <w:rPr>
          <w:spacing w:val="-2"/>
        </w:rPr>
        <w:t xml:space="preserve"> </w:t>
      </w:r>
      <w:r>
        <w:t>фонд</w:t>
      </w:r>
    </w:p>
    <w:p>
      <w:pPr>
        <w:pStyle w:val="7"/>
        <w:spacing w:before="10"/>
        <w:rPr>
          <w:sz w:val="20"/>
        </w:rPr>
      </w:pPr>
    </w:p>
    <w:p>
      <w:pPr>
        <w:pStyle w:val="7"/>
        <w:spacing w:line="480" w:lineRule="auto"/>
        <w:ind w:left="552" w:right="3125"/>
      </w:pPr>
      <w:r>
        <w:t>6Демонстрационные</w:t>
      </w:r>
      <w:r>
        <w:rPr>
          <w:spacing w:val="-7"/>
        </w:rPr>
        <w:t xml:space="preserve"> </w:t>
      </w:r>
      <w:r>
        <w:t>пособия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электронных</w:t>
      </w:r>
      <w:r>
        <w:rPr>
          <w:spacing w:val="-6"/>
        </w:rPr>
        <w:t xml:space="preserve"> </w:t>
      </w:r>
      <w:r>
        <w:t>носителях</w:t>
      </w:r>
      <w:r>
        <w:rPr>
          <w:spacing w:val="-57"/>
        </w:rPr>
        <w:t xml:space="preserve"> </w:t>
      </w:r>
      <w:r>
        <w:t>7.Мультимедийный</w:t>
      </w:r>
      <w:r>
        <w:rPr>
          <w:spacing w:val="-3"/>
        </w:rPr>
        <w:t xml:space="preserve"> </w:t>
      </w:r>
      <w:r>
        <w:t>компьютер</w:t>
      </w:r>
    </w:p>
    <w:p>
      <w:pPr>
        <w:pStyle w:val="7"/>
        <w:ind w:left="552"/>
      </w:pPr>
      <w:r>
        <w:t>8.Мультимедиапроектор</w:t>
      </w:r>
    </w:p>
    <w:p>
      <w:pPr>
        <w:pStyle w:val="7"/>
        <w:spacing w:before="7"/>
      </w:pPr>
    </w:p>
    <w:p>
      <w:pPr>
        <w:pStyle w:val="3"/>
        <w:spacing w:before="1"/>
      </w:pPr>
      <w:r>
        <w:t>Материально</w:t>
      </w:r>
      <w:r>
        <w:rPr>
          <w:spacing w:val="-4"/>
        </w:rPr>
        <w:t xml:space="preserve"> </w:t>
      </w:r>
      <w:r>
        <w:t>–техническое</w:t>
      </w:r>
      <w:r>
        <w:rPr>
          <w:spacing w:val="-5"/>
        </w:rPr>
        <w:t xml:space="preserve"> </w:t>
      </w:r>
      <w:r>
        <w:t>обеспечение:</w:t>
      </w:r>
    </w:p>
    <w:p>
      <w:pPr>
        <w:pStyle w:val="7"/>
        <w:spacing w:before="7"/>
        <w:rPr>
          <w:b/>
          <w:sz w:val="20"/>
        </w:rPr>
      </w:pPr>
    </w:p>
    <w:p>
      <w:pPr>
        <w:pStyle w:val="7"/>
        <w:spacing w:line="448" w:lineRule="auto"/>
        <w:ind w:left="552" w:right="6953"/>
      </w:pPr>
      <w:r>
        <w:rPr>
          <w:i/>
          <w:u w:val="single"/>
        </w:rPr>
        <w:t xml:space="preserve">Гимнастика: </w:t>
      </w:r>
      <w:r>
        <w:t>Стенка гимнастическая</w:t>
      </w:r>
      <w:r>
        <w:rPr>
          <w:spacing w:val="-57"/>
        </w:rPr>
        <w:t xml:space="preserve"> </w:t>
      </w:r>
      <w:r>
        <w:t>Бревно гимнастическое напольное</w:t>
      </w:r>
      <w:r>
        <w:rPr>
          <w:spacing w:val="1"/>
        </w:rPr>
        <w:t xml:space="preserve"> </w:t>
      </w:r>
      <w:r>
        <w:t>Бревно</w:t>
      </w:r>
      <w:r>
        <w:rPr>
          <w:spacing w:val="-2"/>
        </w:rPr>
        <w:t xml:space="preserve"> </w:t>
      </w:r>
      <w:r>
        <w:t>гимнастическое</w:t>
      </w:r>
      <w:r>
        <w:rPr>
          <w:spacing w:val="2"/>
        </w:rPr>
        <w:t xml:space="preserve"> </w:t>
      </w:r>
      <w:r>
        <w:t>высокое</w:t>
      </w:r>
      <w:r>
        <w:rPr>
          <w:spacing w:val="1"/>
        </w:rPr>
        <w:t xml:space="preserve"> </w:t>
      </w:r>
      <w:r>
        <w:t>Козѐл</w:t>
      </w:r>
      <w:r>
        <w:rPr>
          <w:spacing w:val="-2"/>
        </w:rPr>
        <w:t xml:space="preserve"> </w:t>
      </w:r>
      <w:r>
        <w:t>гимнастический</w:t>
      </w:r>
    </w:p>
    <w:p>
      <w:pPr>
        <w:pStyle w:val="7"/>
        <w:spacing w:before="5"/>
        <w:ind w:left="552"/>
      </w:pPr>
      <w:r>
        <w:t>Конь</w:t>
      </w:r>
      <w:r>
        <w:rPr>
          <w:spacing w:val="-4"/>
        </w:rPr>
        <w:t xml:space="preserve"> </w:t>
      </w:r>
      <w:r>
        <w:t>гимнастический</w:t>
      </w:r>
    </w:p>
    <w:p>
      <w:pPr>
        <w:pStyle w:val="7"/>
        <w:spacing w:before="1"/>
        <w:rPr>
          <w:sz w:val="21"/>
        </w:rPr>
      </w:pPr>
    </w:p>
    <w:p>
      <w:pPr>
        <w:pStyle w:val="7"/>
        <w:spacing w:line="448" w:lineRule="auto"/>
        <w:ind w:left="552" w:right="7337"/>
      </w:pPr>
      <w:r>
        <w:t>Мост гимнастический подкидной</w:t>
      </w:r>
      <w:r>
        <w:rPr>
          <w:spacing w:val="-57"/>
        </w:rPr>
        <w:t xml:space="preserve"> </w:t>
      </w:r>
      <w:r>
        <w:t>Скамейка гимнастическая</w:t>
      </w:r>
      <w:r>
        <w:rPr>
          <w:spacing w:val="1"/>
        </w:rPr>
        <w:t xml:space="preserve"> </w:t>
      </w:r>
      <w:r>
        <w:t>Гантели</w:t>
      </w:r>
    </w:p>
    <w:p>
      <w:pPr>
        <w:pStyle w:val="7"/>
        <w:spacing w:before="3" w:line="451" w:lineRule="auto"/>
        <w:ind w:left="552" w:right="8493"/>
      </w:pPr>
      <w:r>
        <w:t>Маты гимнастические</w:t>
      </w:r>
      <w:r>
        <w:rPr>
          <w:spacing w:val="-57"/>
        </w:rPr>
        <w:t xml:space="preserve"> </w:t>
      </w:r>
      <w:r>
        <w:t>Мячи</w:t>
      </w:r>
      <w:r>
        <w:rPr>
          <w:spacing w:val="-1"/>
        </w:rPr>
        <w:t xml:space="preserve"> </w:t>
      </w:r>
      <w:r>
        <w:t>набивные</w:t>
      </w:r>
    </w:p>
    <w:p>
      <w:pPr>
        <w:pStyle w:val="7"/>
        <w:spacing w:line="451" w:lineRule="auto"/>
        <w:ind w:left="552" w:right="8108"/>
      </w:pPr>
      <w:r>
        <w:t>Скакалки гимнастические</w:t>
      </w:r>
      <w:r>
        <w:rPr>
          <w:spacing w:val="-57"/>
        </w:rPr>
        <w:t xml:space="preserve"> </w:t>
      </w:r>
      <w:r>
        <w:t>Обручи</w:t>
      </w:r>
      <w:r>
        <w:rPr>
          <w:spacing w:val="-4"/>
        </w:rPr>
        <w:t xml:space="preserve"> </w:t>
      </w:r>
      <w:r>
        <w:t>гимнастические</w:t>
      </w:r>
    </w:p>
    <w:p>
      <w:pPr>
        <w:spacing w:before="0" w:line="448" w:lineRule="auto"/>
        <w:ind w:left="552" w:right="5427" w:firstLine="0"/>
        <w:jc w:val="left"/>
        <w:rPr>
          <w:sz w:val="24"/>
        </w:rPr>
      </w:pPr>
      <w:r>
        <w:rPr>
          <w:i/>
          <w:sz w:val="24"/>
          <w:u w:val="single"/>
        </w:rPr>
        <w:t xml:space="preserve">Лѐгкая атлетика: </w:t>
      </w:r>
      <w:r>
        <w:rPr>
          <w:sz w:val="24"/>
        </w:rPr>
        <w:t>Планка для прыжков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высоту</w:t>
      </w:r>
      <w:r>
        <w:rPr>
          <w:spacing w:val="-57"/>
          <w:sz w:val="24"/>
        </w:rPr>
        <w:t xml:space="preserve"> </w:t>
      </w:r>
      <w:r>
        <w:rPr>
          <w:sz w:val="24"/>
        </w:rPr>
        <w:t>Стойки 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прыжков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высоту</w:t>
      </w:r>
    </w:p>
    <w:p>
      <w:pPr>
        <w:pStyle w:val="7"/>
        <w:spacing w:line="448" w:lineRule="auto"/>
        <w:ind w:left="552" w:right="5427"/>
      </w:pPr>
      <w:r>
        <w:t>Барьеры лѐгкоатлетические тренировочные</w:t>
      </w:r>
      <w:r>
        <w:rPr>
          <w:spacing w:val="1"/>
        </w:rPr>
        <w:t xml:space="preserve"> </w:t>
      </w:r>
      <w:r>
        <w:t>Дорожка</w:t>
      </w:r>
      <w:r>
        <w:rPr>
          <w:spacing w:val="-2"/>
        </w:rPr>
        <w:t xml:space="preserve"> </w:t>
      </w:r>
      <w:r>
        <w:t>разметочная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прыжков</w:t>
      </w:r>
      <w:r>
        <w:rPr>
          <w:spacing w:val="58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длину</w:t>
      </w:r>
    </w:p>
    <w:p>
      <w:pPr>
        <w:spacing w:before="1" w:line="448" w:lineRule="auto"/>
        <w:ind w:left="552" w:right="3813" w:firstLine="0"/>
        <w:jc w:val="left"/>
        <w:rPr>
          <w:sz w:val="24"/>
        </w:rPr>
      </w:pPr>
      <w:r>
        <w:rPr>
          <w:i/>
          <w:sz w:val="24"/>
          <w:u w:val="single"/>
        </w:rPr>
        <w:t xml:space="preserve">Спортивные игры: </w:t>
      </w:r>
      <w:r>
        <w:rPr>
          <w:sz w:val="24"/>
        </w:rPr>
        <w:t>Щиты баскетбольные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 кольцами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сеткой.</w:t>
      </w:r>
      <w:r>
        <w:rPr>
          <w:spacing w:val="-57"/>
          <w:sz w:val="24"/>
        </w:rPr>
        <w:t xml:space="preserve"> </w:t>
      </w:r>
      <w:r>
        <w:rPr>
          <w:sz w:val="24"/>
        </w:rPr>
        <w:t>Мячи</w:t>
      </w:r>
      <w:r>
        <w:rPr>
          <w:spacing w:val="-1"/>
          <w:sz w:val="24"/>
        </w:rPr>
        <w:t xml:space="preserve"> </w:t>
      </w:r>
      <w:r>
        <w:rPr>
          <w:sz w:val="24"/>
        </w:rPr>
        <w:t>баскетбольные</w:t>
      </w:r>
    </w:p>
    <w:p>
      <w:pPr>
        <w:pStyle w:val="7"/>
        <w:spacing w:before="2" w:line="451" w:lineRule="auto"/>
        <w:ind w:left="552" w:right="8695"/>
      </w:pPr>
      <w:r>
        <w:t>Сетка волейбольная</w:t>
      </w:r>
      <w:r>
        <w:rPr>
          <w:spacing w:val="-57"/>
        </w:rPr>
        <w:t xml:space="preserve"> </w:t>
      </w:r>
      <w:r>
        <w:t>Мячи</w:t>
      </w:r>
      <w:r>
        <w:rPr>
          <w:spacing w:val="-6"/>
        </w:rPr>
        <w:t xml:space="preserve"> </w:t>
      </w:r>
      <w:r>
        <w:t>волейбольные</w:t>
      </w:r>
    </w:p>
    <w:p>
      <w:pPr>
        <w:spacing w:after="0" w:line="451" w:lineRule="auto"/>
        <w:sectPr>
          <w:pgSz w:w="11910" w:h="16840"/>
          <w:pgMar w:top="340" w:right="260" w:bottom="280" w:left="300" w:header="720" w:footer="720" w:gutter="0"/>
          <w:cols w:space="720" w:num="1"/>
        </w:sectPr>
      </w:pPr>
    </w:p>
    <w:p>
      <w:pPr>
        <w:pStyle w:val="7"/>
        <w:spacing w:before="4"/>
        <w:rPr>
          <w:sz w:val="17"/>
        </w:rPr>
      </w:pPr>
    </w:p>
    <w:sectPr>
      <w:pgSz w:w="11910" w:h="16840"/>
      <w:pgMar w:top="1580" w:right="260" w:bottom="280" w:left="3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1"/>
    <w:family w:val="roman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rebuchet MS">
    <w:panose1 w:val="020B0603020202020204"/>
    <w:charset w:val="01"/>
    <w:family w:val="swiss"/>
    <w:pitch w:val="default"/>
    <w:sig w:usb0="00000687" w:usb1="00000000" w:usb2="00000000" w:usb3="00000000" w:csb0="2000009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0"/>
      <w:numFmt w:val="bullet"/>
      <w:lvlText w:val=""/>
      <w:lvlJc w:val="left"/>
      <w:pPr>
        <w:ind w:left="835" w:hanging="284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979" w:hanging="287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-"/>
      <w:lvlJc w:val="left"/>
      <w:pPr>
        <w:ind w:left="552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275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571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67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63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59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54" w:hanging="140"/>
      </w:pPr>
      <w:rPr>
        <w:rFonts w:hint="default"/>
        <w:lang w:val="ru-RU" w:eastAsia="en-US" w:bidi="ar-SA"/>
      </w:rPr>
    </w:lvl>
  </w:abstractNum>
  <w:abstractNum w:abstractNumId="1">
    <w:nsid w:val="BF205925"/>
    <w:multiLevelType w:val="multilevel"/>
    <w:tmpl w:val="BF205925"/>
    <w:lvl w:ilvl="0" w:tentative="0">
      <w:start w:val="0"/>
      <w:numFmt w:val="bullet"/>
      <w:lvlText w:val=""/>
      <w:lvlJc w:val="left"/>
      <w:pPr>
        <w:ind w:left="979" w:hanging="287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016" w:hanging="28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053" w:hanging="28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089" w:hanging="28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126" w:hanging="28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63" w:hanging="28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199" w:hanging="28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236" w:hanging="28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273" w:hanging="287"/>
      </w:pPr>
      <w:rPr>
        <w:rFonts w:hint="default"/>
        <w:lang w:val="ru-RU" w:eastAsia="en-US" w:bidi="ar-SA"/>
      </w:rPr>
    </w:lvl>
  </w:abstractNum>
  <w:abstractNum w:abstractNumId="2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1272" w:hanging="34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286" w:hanging="34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93" w:hanging="34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299" w:hanging="34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306" w:hanging="34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313" w:hanging="34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319" w:hanging="34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26" w:hanging="34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33" w:hanging="348"/>
      </w:pPr>
      <w:rPr>
        <w:rFonts w:hint="default"/>
        <w:lang w:val="ru-RU" w:eastAsia="en-US" w:bidi="ar-SA"/>
      </w:rPr>
    </w:lvl>
  </w:abstractNum>
  <w:abstractNum w:abstractNumId="3">
    <w:nsid w:val="0053208E"/>
    <w:multiLevelType w:val="multilevel"/>
    <w:tmpl w:val="0053208E"/>
    <w:lvl w:ilvl="0" w:tentative="0">
      <w:start w:val="4"/>
      <w:numFmt w:val="decimal"/>
      <w:lvlText w:val="%1"/>
      <w:lvlJc w:val="left"/>
      <w:pPr>
        <w:ind w:left="1272" w:hanging="36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1272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9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299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306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31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319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26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33" w:hanging="360"/>
      </w:pPr>
      <w:rPr>
        <w:rFonts w:hint="default"/>
        <w:lang w:val="ru-RU" w:eastAsia="en-US" w:bidi="ar-SA"/>
      </w:rPr>
    </w:lvl>
  </w:abstractNum>
  <w:abstractNum w:abstractNumId="4">
    <w:nsid w:val="0248C179"/>
    <w:multiLevelType w:val="multilevel"/>
    <w:tmpl w:val="0248C179"/>
    <w:lvl w:ilvl="0" w:tentative="0">
      <w:start w:val="1"/>
      <w:numFmt w:val="decimal"/>
      <w:lvlText w:val="%1."/>
      <w:lvlJc w:val="left"/>
      <w:pPr>
        <w:ind w:left="1272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286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9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299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306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31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319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26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33" w:hanging="360"/>
      </w:pPr>
      <w:rPr>
        <w:rFonts w:hint="default"/>
        <w:lang w:val="ru-RU" w:eastAsia="en-US" w:bidi="ar-SA"/>
      </w:rPr>
    </w:lvl>
  </w:abstractNum>
  <w:abstractNum w:abstractNumId="5">
    <w:nsid w:val="03D62ECE"/>
    <w:multiLevelType w:val="multilevel"/>
    <w:tmpl w:val="03D62ECE"/>
    <w:lvl w:ilvl="0" w:tentative="0">
      <w:start w:val="1"/>
      <w:numFmt w:val="decimal"/>
      <w:lvlText w:val="%1."/>
      <w:lvlJc w:val="left"/>
      <w:pPr>
        <w:ind w:left="373" w:hanging="181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972" w:hanging="36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 w:tentative="0">
      <w:start w:val="1"/>
      <w:numFmt w:val="decimal"/>
      <w:lvlText w:val="%3."/>
      <w:lvlJc w:val="left"/>
      <w:pPr>
        <w:ind w:left="1272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538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54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13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71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29" w:hanging="360"/>
      </w:pPr>
      <w:rPr>
        <w:rFonts w:hint="default"/>
        <w:lang w:val="ru-RU" w:eastAsia="en-US" w:bidi="ar-SA"/>
      </w:rPr>
    </w:lvl>
  </w:abstractNum>
  <w:abstractNum w:abstractNumId="6">
    <w:nsid w:val="25B654F3"/>
    <w:multiLevelType w:val="multilevel"/>
    <w:tmpl w:val="25B654F3"/>
    <w:lvl w:ilvl="0" w:tentative="0">
      <w:start w:val="1"/>
      <w:numFmt w:val="decimal"/>
      <w:lvlText w:val="%1."/>
      <w:lvlJc w:val="left"/>
      <w:pPr>
        <w:ind w:left="1272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286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9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299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306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31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319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26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33" w:hanging="360"/>
      </w:pPr>
      <w:rPr>
        <w:rFonts w:hint="default"/>
        <w:lang w:val="ru-RU" w:eastAsia="en-US" w:bidi="ar-SA"/>
      </w:rPr>
    </w:lvl>
  </w:abstractNum>
  <w:abstractNum w:abstractNumId="7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552" w:hanging="240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638" w:hanging="2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17" w:hanging="2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95" w:hanging="2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74" w:hanging="2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953" w:hanging="2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031" w:hanging="2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110" w:hanging="2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189" w:hanging="240"/>
      </w:pPr>
      <w:rPr>
        <w:rFonts w:hint="default"/>
        <w:lang w:val="ru-RU" w:eastAsia="en-US" w:bidi="ar-SA"/>
      </w:rPr>
    </w:lvl>
  </w:abstractNum>
  <w:abstractNum w:abstractNumId="8">
    <w:nsid w:val="72183CF9"/>
    <w:multiLevelType w:val="multilevel"/>
    <w:tmpl w:val="72183CF9"/>
    <w:lvl w:ilvl="0" w:tentative="0">
      <w:start w:val="1"/>
      <w:numFmt w:val="decimal"/>
      <w:lvlText w:val="%1."/>
      <w:lvlJc w:val="left"/>
      <w:pPr>
        <w:ind w:left="1272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286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9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299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306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31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319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26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33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1"/>
  </w:num>
  <w:num w:numId="5">
    <w:abstractNumId w:val="0"/>
  </w:num>
  <w:num w:numId="6">
    <w:abstractNumId w:val="5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6476265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552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3">
    <w:name w:val="heading 2"/>
    <w:basedOn w:val="1"/>
    <w:qFormat/>
    <w:uiPriority w:val="1"/>
    <w:pPr>
      <w:ind w:left="552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paragraph" w:styleId="4">
    <w:name w:val="heading 3"/>
    <w:basedOn w:val="1"/>
    <w:qFormat/>
    <w:uiPriority w:val="1"/>
    <w:pPr>
      <w:ind w:left="268"/>
      <w:outlineLvl w:val="3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ru-RU" w:eastAsia="en-US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ind w:left="979" w:hanging="287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0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ScaleCrop>false</ScaleCrop>
  <LinksUpToDate>false</LinksUpToDate>
  <Application>WPS Office_12.2.0.13215_F1E327BC-269C-435d-A152-05C5408002CA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2023-09-27T11:27:00Z</dcterms:created>
  <dc:creator>User</dc:creator>
  <cp:lastModifiedBy>елена</cp:lastModifiedBy>
  <dcterms:modified xsi:type="dcterms:W3CDTF">2023-09-27T11:36:17Z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2023-09-27T00:00:00Z</vt:filetime>
  </property>
  <property fmtid="{D5CDD505-2E9C-101B-9397-08002B2CF9AE}" pid="5" name="KSOProductBuildVer">
    <vt:lpwstr>1049-12.2.0.13215</vt:lpwstr>
  </property>
  <property fmtid="{D5CDD505-2E9C-101B-9397-08002B2CF9AE}" pid="6" name="ICV">
    <vt:lpwstr>348EDBDB4F664E148BFB1C6F802A0001_12</vt:lpwstr>
  </property>
</Properties>
</file>